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A56" w:rsidRDefault="00042A56" w:rsidP="00042A56">
      <w:pPr>
        <w:rPr>
          <w:rFonts w:ascii="MorganSans" w:hAnsi="MorganSans"/>
          <w:sz w:val="19"/>
          <w:szCs w:val="19"/>
        </w:rPr>
      </w:pPr>
    </w:p>
    <w:p w:rsidR="008E1136" w:rsidRDefault="008E1136" w:rsidP="00042A56">
      <w:pPr>
        <w:rPr>
          <w:rFonts w:ascii="MorganSans" w:hAnsi="MorganSans"/>
          <w:sz w:val="19"/>
          <w:szCs w:val="19"/>
        </w:rPr>
      </w:pPr>
    </w:p>
    <w:p w:rsidR="008E1136" w:rsidRDefault="008E1136" w:rsidP="00042A56">
      <w:pPr>
        <w:rPr>
          <w:rFonts w:ascii="MorganSans" w:hAnsi="MorganSans"/>
          <w:sz w:val="19"/>
          <w:szCs w:val="19"/>
        </w:rPr>
      </w:pPr>
    </w:p>
    <w:p w:rsidR="008E1136" w:rsidRDefault="008E1136" w:rsidP="00042A56">
      <w:pPr>
        <w:rPr>
          <w:rFonts w:ascii="MorganSans" w:hAnsi="MorganSans"/>
          <w:sz w:val="19"/>
          <w:szCs w:val="19"/>
        </w:rPr>
      </w:pPr>
    </w:p>
    <w:p w:rsidR="008E1136" w:rsidRDefault="008E1136" w:rsidP="00042A56">
      <w:pPr>
        <w:rPr>
          <w:rFonts w:ascii="MorganSans" w:hAnsi="MorganSans"/>
          <w:sz w:val="19"/>
          <w:szCs w:val="19"/>
        </w:rPr>
      </w:pPr>
    </w:p>
    <w:p w:rsidR="008E1136" w:rsidRDefault="008E1136" w:rsidP="00042A56">
      <w:pPr>
        <w:rPr>
          <w:rFonts w:ascii="MorganSans" w:hAnsi="MorganSans"/>
          <w:sz w:val="19"/>
          <w:szCs w:val="19"/>
        </w:rPr>
      </w:pPr>
    </w:p>
    <w:tbl>
      <w:tblPr>
        <w:tblpPr w:leftFromText="141" w:rightFromText="141" w:vertAnchor="page" w:horzAnchor="margin" w:tblpY="1691"/>
        <w:tblW w:w="6990" w:type="dxa"/>
        <w:tblLayout w:type="fixed"/>
        <w:tblCellMar>
          <w:left w:w="0" w:type="dxa"/>
          <w:right w:w="0" w:type="dxa"/>
        </w:tblCellMar>
        <w:tblLook w:val="01E0" w:firstRow="1" w:lastRow="1" w:firstColumn="1" w:lastColumn="1" w:noHBand="0" w:noVBand="0"/>
      </w:tblPr>
      <w:tblGrid>
        <w:gridCol w:w="6990"/>
      </w:tblGrid>
      <w:tr w:rsidR="008E1136" w:rsidTr="008E1136">
        <w:trPr>
          <w:trHeight w:val="852"/>
        </w:trPr>
        <w:tc>
          <w:tcPr>
            <w:tcW w:w="6990" w:type="dxa"/>
          </w:tcPr>
          <w:p w:rsidR="008E1136" w:rsidRPr="00370CD9" w:rsidRDefault="008E1136" w:rsidP="008E1136">
            <w:pPr>
              <w:rPr>
                <w:rFonts w:ascii="MorganSans" w:hAnsi="MorganSans"/>
                <w:sz w:val="48"/>
                <w:szCs w:val="48"/>
              </w:rPr>
            </w:pPr>
            <w:r w:rsidRPr="00370CD9">
              <w:rPr>
                <w:rFonts w:ascii="MorganSans" w:hAnsi="MorganSans"/>
                <w:sz w:val="48"/>
                <w:szCs w:val="48"/>
              </w:rPr>
              <w:t>Miniforretningsplan</w:t>
            </w:r>
          </w:p>
        </w:tc>
      </w:tr>
      <w:tr w:rsidR="008E1136" w:rsidTr="008E1136">
        <w:trPr>
          <w:trHeight w:val="70"/>
        </w:trPr>
        <w:tc>
          <w:tcPr>
            <w:tcW w:w="6990" w:type="dxa"/>
          </w:tcPr>
          <w:p w:rsidR="008E1136" w:rsidRPr="00370CD9" w:rsidRDefault="008E1136" w:rsidP="008E1136">
            <w:pPr>
              <w:rPr>
                <w:rFonts w:ascii="MorganSans" w:hAnsi="MorganSans"/>
                <w:sz w:val="48"/>
                <w:szCs w:val="48"/>
              </w:rPr>
            </w:pPr>
          </w:p>
        </w:tc>
      </w:tr>
    </w:tbl>
    <w:p w:rsidR="008E1136" w:rsidRDefault="008E1136" w:rsidP="008E1136">
      <w:pPr>
        <w:spacing w:line="360" w:lineRule="auto"/>
        <w:rPr>
          <w:rFonts w:ascii="MorganSans" w:hAnsi="MorganSans"/>
          <w:b/>
          <w:sz w:val="24"/>
        </w:rPr>
      </w:pPr>
      <w:r>
        <w:rPr>
          <w:rFonts w:ascii="MorganSans" w:hAnsi="MorganSans"/>
          <w:b/>
          <w:sz w:val="24"/>
        </w:rPr>
        <w:t>Introduktion</w:t>
      </w:r>
    </w:p>
    <w:p w:rsidR="00042A56" w:rsidRPr="00370CD9" w:rsidRDefault="00042A56" w:rsidP="00042A56">
      <w:pPr>
        <w:pStyle w:val="Brdtekst"/>
        <w:spacing w:line="240" w:lineRule="auto"/>
        <w:rPr>
          <w:rFonts w:ascii="MorganSans" w:hAnsi="MorganSans" w:cs="Arial"/>
          <w:sz w:val="19"/>
          <w:szCs w:val="19"/>
        </w:rPr>
      </w:pPr>
      <w:r>
        <w:rPr>
          <w:rFonts w:ascii="MorganSans" w:hAnsi="MorganSans" w:cs="Arial"/>
          <w:sz w:val="19"/>
          <w:szCs w:val="19"/>
        </w:rPr>
        <w:t>Denne mini</w:t>
      </w:r>
      <w:r w:rsidRPr="00370CD9">
        <w:rPr>
          <w:rFonts w:ascii="MorganSans" w:hAnsi="MorganSans" w:cs="Arial"/>
          <w:sz w:val="19"/>
          <w:szCs w:val="19"/>
        </w:rPr>
        <w:t>forretningsplan kan udfyldes forud for den første vejledning.</w:t>
      </w:r>
      <w:r>
        <w:rPr>
          <w:rFonts w:ascii="MorganSans" w:hAnsi="MorganSans" w:cs="Arial"/>
          <w:sz w:val="19"/>
          <w:szCs w:val="19"/>
        </w:rPr>
        <w:t xml:space="preserve"> </w:t>
      </w:r>
      <w:r w:rsidRPr="00370CD9">
        <w:rPr>
          <w:rFonts w:ascii="MorganSans" w:hAnsi="MorganSans" w:cs="Arial"/>
          <w:sz w:val="19"/>
          <w:szCs w:val="19"/>
        </w:rPr>
        <w:t>Når du skriver 10-15 linjer om hvert punkt får virksomhedskonsulenten et indtryk af dig og din virksomhed</w:t>
      </w:r>
      <w:r>
        <w:rPr>
          <w:rFonts w:ascii="MorganSans" w:hAnsi="MorganSans" w:cs="Arial"/>
          <w:sz w:val="19"/>
          <w:szCs w:val="19"/>
        </w:rPr>
        <w:t>,</w:t>
      </w:r>
      <w:r w:rsidRPr="00370CD9">
        <w:rPr>
          <w:rFonts w:ascii="MorganSans" w:hAnsi="MorganSans" w:cs="Arial"/>
          <w:sz w:val="19"/>
          <w:szCs w:val="19"/>
        </w:rPr>
        <w:t xml:space="preserve"> og du får sandsynligvis en bedre vejl</w:t>
      </w:r>
      <w:r>
        <w:rPr>
          <w:rFonts w:ascii="MorganSans" w:hAnsi="MorganSans" w:cs="Arial"/>
          <w:sz w:val="19"/>
          <w:szCs w:val="19"/>
        </w:rPr>
        <w:t>edning.</w:t>
      </w:r>
    </w:p>
    <w:p w:rsidR="00042A56" w:rsidRPr="00370CD9" w:rsidRDefault="00042A56" w:rsidP="00042A56">
      <w:pPr>
        <w:pStyle w:val="Brdtekst"/>
        <w:spacing w:line="240" w:lineRule="auto"/>
        <w:rPr>
          <w:rFonts w:ascii="MorganSans" w:hAnsi="MorganSans" w:cs="Arial"/>
          <w:sz w:val="19"/>
          <w:szCs w:val="19"/>
        </w:rPr>
      </w:pPr>
      <w:r w:rsidRPr="00370CD9">
        <w:rPr>
          <w:rFonts w:ascii="MorganSans" w:hAnsi="MorganSans" w:cs="Arial"/>
          <w:sz w:val="19"/>
          <w:szCs w:val="19"/>
        </w:rPr>
        <w:t>Har du allerede lavet en forretningsplan eller på anden måde nedskrevet dine planer eller ideer, kan du sende den i stedet for.</w:t>
      </w:r>
    </w:p>
    <w:p w:rsidR="00042A56" w:rsidRDefault="00042A56" w:rsidP="00042A56">
      <w:pPr>
        <w:spacing w:line="240" w:lineRule="auto"/>
        <w:rPr>
          <w:rFonts w:ascii="MorganSans" w:hAnsi="MorganSans" w:cs="Arial"/>
          <w:sz w:val="19"/>
          <w:szCs w:val="19"/>
        </w:rPr>
      </w:pPr>
      <w:r w:rsidRPr="00370CD9">
        <w:rPr>
          <w:rFonts w:ascii="MorganSans" w:hAnsi="MorganSans" w:cs="Arial"/>
          <w:sz w:val="19"/>
          <w:szCs w:val="19"/>
        </w:rPr>
        <w:t>Du kan også bruge planen til at ”tænke sammen med”. Spørgsmålene der still</w:t>
      </w:r>
      <w:r>
        <w:rPr>
          <w:rFonts w:ascii="MorganSans" w:hAnsi="MorganSans" w:cs="Arial"/>
          <w:sz w:val="19"/>
          <w:szCs w:val="19"/>
        </w:rPr>
        <w:t>es er vigtige at have overvejet</w:t>
      </w:r>
      <w:r w:rsidRPr="00370CD9">
        <w:rPr>
          <w:rFonts w:ascii="MorganSans" w:hAnsi="MorganSans" w:cs="Arial"/>
          <w:sz w:val="19"/>
          <w:szCs w:val="19"/>
        </w:rPr>
        <w:t xml:space="preserve"> før man starter virksomhed.</w:t>
      </w:r>
    </w:p>
    <w:p w:rsidR="00042A56" w:rsidRDefault="00042A56" w:rsidP="00042A56">
      <w:pPr>
        <w:spacing w:line="276" w:lineRule="auto"/>
        <w:rPr>
          <w:rFonts w:ascii="MorganSans" w:hAnsi="MorganSans" w:cs="Arial"/>
          <w:sz w:val="19"/>
          <w:szCs w:val="19"/>
        </w:rPr>
      </w:pPr>
    </w:p>
    <w:p w:rsidR="00042A56" w:rsidRDefault="00042A56" w:rsidP="00042A56">
      <w:pPr>
        <w:spacing w:line="276" w:lineRule="auto"/>
        <w:rPr>
          <w:rFonts w:ascii="MorganSans" w:hAnsi="MorganSans" w:cs="Arial"/>
          <w:sz w:val="19"/>
          <w:szCs w:val="19"/>
        </w:rPr>
      </w:pPr>
    </w:p>
    <w:p w:rsidR="00042A56" w:rsidRDefault="00042A56" w:rsidP="00042A56">
      <w:pPr>
        <w:spacing w:line="360" w:lineRule="auto"/>
        <w:rPr>
          <w:rFonts w:ascii="MorganSans" w:hAnsi="MorganSans"/>
          <w:b/>
          <w:sz w:val="24"/>
        </w:rPr>
      </w:pPr>
      <w:r w:rsidRPr="00D1679C">
        <w:rPr>
          <w:rFonts w:ascii="MorganSans" w:hAnsi="MorganSans"/>
          <w:b/>
          <w:sz w:val="24"/>
        </w:rPr>
        <w:t>Formål</w:t>
      </w:r>
    </w:p>
    <w:p w:rsidR="00042A56" w:rsidRDefault="00042A56" w:rsidP="00042A56">
      <w:pPr>
        <w:spacing w:line="276" w:lineRule="auto"/>
        <w:rPr>
          <w:rFonts w:ascii="MorganSans" w:hAnsi="MorganSans" w:cs="Arial"/>
          <w:sz w:val="19"/>
          <w:szCs w:val="19"/>
        </w:rPr>
      </w:pPr>
      <w:r>
        <w:rPr>
          <w:rFonts w:ascii="MorganSans" w:hAnsi="MorganSans" w:cs="Arial"/>
          <w:sz w:val="19"/>
          <w:szCs w:val="19"/>
        </w:rPr>
        <w:t>Formålet med miniforretningsplanen er at sætte ord på dine tanker og blive bevidst om hvilke styrker og svagheder du og din idé/virksomhed besidder. Herved vil du være styrket i mødet med en vejledningskonsulent og evt. andre nuværende og fremtidige interessenter.</w:t>
      </w:r>
    </w:p>
    <w:p w:rsidR="00042A56" w:rsidRDefault="00042A56" w:rsidP="00042A56">
      <w:pPr>
        <w:spacing w:line="276" w:lineRule="auto"/>
        <w:rPr>
          <w:rFonts w:ascii="MorganSans" w:hAnsi="MorganSans"/>
          <w:b/>
          <w:sz w:val="19"/>
          <w:szCs w:val="19"/>
        </w:rPr>
      </w:pPr>
    </w:p>
    <w:p w:rsidR="00042A56" w:rsidRDefault="00042A56" w:rsidP="00042A56">
      <w:pPr>
        <w:spacing w:line="276" w:lineRule="auto"/>
        <w:rPr>
          <w:rFonts w:ascii="MorganSans" w:hAnsi="MorganSans"/>
          <w:b/>
          <w:sz w:val="24"/>
        </w:rPr>
      </w:pPr>
    </w:p>
    <w:p w:rsidR="00042A56" w:rsidRDefault="00042A56" w:rsidP="00042A56">
      <w:pPr>
        <w:spacing w:line="360" w:lineRule="auto"/>
        <w:rPr>
          <w:rFonts w:ascii="MorganSans" w:hAnsi="MorganSans"/>
          <w:b/>
          <w:sz w:val="24"/>
        </w:rPr>
      </w:pPr>
      <w:r>
        <w:rPr>
          <w:rFonts w:ascii="MorganSans" w:hAnsi="MorganSans"/>
          <w:b/>
          <w:sz w:val="24"/>
        </w:rPr>
        <w:t>Afklaring</w:t>
      </w:r>
    </w:p>
    <w:p w:rsidR="00042A56" w:rsidRDefault="00042A56" w:rsidP="00042A56">
      <w:pPr>
        <w:spacing w:line="276" w:lineRule="auto"/>
        <w:rPr>
          <w:rFonts w:ascii="MorganSans" w:hAnsi="MorganSans"/>
          <w:sz w:val="19"/>
          <w:szCs w:val="19"/>
        </w:rPr>
      </w:pPr>
      <w:r>
        <w:rPr>
          <w:rFonts w:ascii="MorganSans" w:hAnsi="MorganSans"/>
          <w:sz w:val="19"/>
          <w:szCs w:val="19"/>
        </w:rPr>
        <w:t>Når du sætter dine tanker i gang, vil der ind i mellem kunne opstå tvivl. Er det nu det rigtige jeg vælger at gøre? Er mine kompetencer gode nok? Er mine ressourcer stærke nok? Er der noget jeg har glemt at overvejet?</w:t>
      </w:r>
    </w:p>
    <w:p w:rsidR="00042A56" w:rsidRPr="00D6612D" w:rsidRDefault="00042A56" w:rsidP="00042A56">
      <w:pPr>
        <w:spacing w:line="276" w:lineRule="auto"/>
        <w:rPr>
          <w:rFonts w:ascii="MorganSans" w:hAnsi="MorganSans"/>
          <w:b/>
          <w:sz w:val="19"/>
          <w:szCs w:val="19"/>
        </w:rPr>
      </w:pPr>
      <w:r>
        <w:rPr>
          <w:rFonts w:ascii="MorganSans" w:hAnsi="MorganSans"/>
          <w:sz w:val="19"/>
          <w:szCs w:val="19"/>
        </w:rPr>
        <w:t>Første skridt på vejen til succes er at turde springe ud i det og ved at sætte ord på dine tanker, får du hurtigere afklaring og når du er afklaret har du nemmere ved at fremlægge og sælge din idé.</w:t>
      </w:r>
    </w:p>
    <w:p w:rsidR="00042A56" w:rsidRDefault="00042A56" w:rsidP="00042A56">
      <w:pPr>
        <w:spacing w:line="276" w:lineRule="auto"/>
        <w:rPr>
          <w:rFonts w:ascii="MorganSans" w:hAnsi="MorganSans" w:cs="Arial"/>
          <w:b/>
          <w:bCs/>
          <w:sz w:val="19"/>
          <w:szCs w:val="19"/>
          <w:lang w:eastAsia="da-DK"/>
        </w:rPr>
      </w:pPr>
    </w:p>
    <w:p w:rsidR="00042A56" w:rsidRDefault="00042A56" w:rsidP="00042A56">
      <w:pPr>
        <w:spacing w:line="276" w:lineRule="auto"/>
        <w:rPr>
          <w:rFonts w:ascii="MorganSans" w:hAnsi="MorganSans" w:cs="Arial"/>
          <w:b/>
          <w:bCs/>
          <w:sz w:val="19"/>
          <w:szCs w:val="19"/>
          <w:lang w:eastAsia="da-DK"/>
        </w:rPr>
      </w:pPr>
    </w:p>
    <w:p w:rsidR="00042A56" w:rsidRDefault="00042A56" w:rsidP="00042A56">
      <w:pPr>
        <w:spacing w:line="360" w:lineRule="auto"/>
        <w:rPr>
          <w:rFonts w:ascii="MorganSans" w:hAnsi="MorganSans"/>
          <w:b/>
          <w:sz w:val="24"/>
        </w:rPr>
      </w:pPr>
      <w:r>
        <w:rPr>
          <w:rFonts w:ascii="MorganSans" w:hAnsi="MorganSans"/>
          <w:b/>
          <w:sz w:val="24"/>
        </w:rPr>
        <w:t>Klar, parat til start</w:t>
      </w:r>
    </w:p>
    <w:p w:rsidR="00042A56" w:rsidRDefault="00042A56" w:rsidP="00042A56">
      <w:pPr>
        <w:tabs>
          <w:tab w:val="left" w:pos="360"/>
        </w:tabs>
        <w:autoSpaceDE w:val="0"/>
        <w:autoSpaceDN w:val="0"/>
        <w:adjustRightInd w:val="0"/>
        <w:spacing w:line="276" w:lineRule="auto"/>
        <w:rPr>
          <w:rFonts w:ascii="MorganSans" w:hAnsi="MorganSans" w:cs="Arial"/>
          <w:bCs/>
          <w:sz w:val="19"/>
          <w:szCs w:val="19"/>
          <w:lang w:eastAsia="da-DK"/>
        </w:rPr>
      </w:pPr>
      <w:r>
        <w:rPr>
          <w:rFonts w:ascii="MorganSans" w:hAnsi="MorganSans" w:cs="Arial"/>
          <w:bCs/>
          <w:sz w:val="19"/>
          <w:szCs w:val="19"/>
          <w:lang w:eastAsia="da-DK"/>
        </w:rPr>
        <w:t>Når din forretningsplan er udfyldt har du forhåbentlig fået skabt dig et godt overblik over din idé/virksomhed. Dine tvivlspørgsmål tager du med til virksomhedskonsulenten og sammen ser I på dine muligheder og finder frem til om din idé/virksomhed har en realistisk fremtid.</w:t>
      </w:r>
    </w:p>
    <w:p w:rsidR="00042A56" w:rsidRDefault="00042A56" w:rsidP="00042A56">
      <w:pPr>
        <w:tabs>
          <w:tab w:val="left" w:pos="360"/>
        </w:tabs>
        <w:autoSpaceDE w:val="0"/>
        <w:autoSpaceDN w:val="0"/>
        <w:adjustRightInd w:val="0"/>
        <w:spacing w:line="276" w:lineRule="auto"/>
        <w:rPr>
          <w:rFonts w:ascii="MorganSans" w:hAnsi="MorganSans" w:cs="Arial"/>
          <w:bCs/>
          <w:sz w:val="19"/>
          <w:szCs w:val="19"/>
          <w:lang w:eastAsia="da-DK"/>
        </w:rPr>
      </w:pPr>
    </w:p>
    <w:p w:rsidR="00042A56" w:rsidRDefault="00042A56" w:rsidP="00042A56">
      <w:pPr>
        <w:tabs>
          <w:tab w:val="left" w:pos="360"/>
        </w:tabs>
        <w:autoSpaceDE w:val="0"/>
        <w:autoSpaceDN w:val="0"/>
        <w:adjustRightInd w:val="0"/>
        <w:spacing w:line="276" w:lineRule="auto"/>
        <w:rPr>
          <w:rFonts w:ascii="MorganSans" w:hAnsi="MorganSans" w:cs="Arial"/>
          <w:bCs/>
          <w:sz w:val="19"/>
          <w:szCs w:val="19"/>
          <w:lang w:eastAsia="da-DK"/>
        </w:rPr>
      </w:pPr>
    </w:p>
    <w:p w:rsidR="008E1136" w:rsidRDefault="00042A56" w:rsidP="00042A56">
      <w:pPr>
        <w:tabs>
          <w:tab w:val="left" w:pos="360"/>
        </w:tabs>
        <w:autoSpaceDE w:val="0"/>
        <w:autoSpaceDN w:val="0"/>
        <w:adjustRightInd w:val="0"/>
        <w:spacing w:line="276" w:lineRule="auto"/>
        <w:rPr>
          <w:rFonts w:ascii="MorganSans" w:hAnsi="MorganSans" w:cs="Arial"/>
          <w:bCs/>
          <w:sz w:val="19"/>
          <w:szCs w:val="19"/>
          <w:lang w:eastAsia="da-DK"/>
        </w:rPr>
      </w:pPr>
      <w:r>
        <w:rPr>
          <w:rFonts w:ascii="MorganSans" w:hAnsi="MorganSans" w:cs="Arial"/>
          <w:bCs/>
          <w:sz w:val="19"/>
          <w:szCs w:val="19"/>
          <w:lang w:eastAsia="da-DK"/>
        </w:rPr>
        <w:t>God arbejdslyst med din drøm!</w:t>
      </w:r>
    </w:p>
    <w:p w:rsidR="008E1136" w:rsidRDefault="008E1136">
      <w:pPr>
        <w:spacing w:line="240" w:lineRule="auto"/>
        <w:rPr>
          <w:rFonts w:ascii="MorganSans" w:hAnsi="MorganSans" w:cs="Arial"/>
          <w:bCs/>
          <w:sz w:val="19"/>
          <w:szCs w:val="19"/>
          <w:lang w:eastAsia="da-DK"/>
        </w:rPr>
      </w:pPr>
      <w:r>
        <w:rPr>
          <w:rFonts w:ascii="MorganSans" w:hAnsi="MorganSans" w:cs="Arial"/>
          <w:bCs/>
          <w:sz w:val="19"/>
          <w:szCs w:val="19"/>
          <w:lang w:eastAsia="da-DK"/>
        </w:rPr>
        <w:br w:type="page"/>
      </w:r>
    </w:p>
    <w:p w:rsidR="00042A56" w:rsidRPr="00D1679C" w:rsidRDefault="00042A56" w:rsidP="00042A56">
      <w:pPr>
        <w:tabs>
          <w:tab w:val="left" w:pos="360"/>
        </w:tabs>
        <w:autoSpaceDE w:val="0"/>
        <w:autoSpaceDN w:val="0"/>
        <w:adjustRightInd w:val="0"/>
        <w:spacing w:line="240" w:lineRule="auto"/>
        <w:rPr>
          <w:rFonts w:ascii="MorganSans" w:hAnsi="MorganSans" w:cs="Arial"/>
          <w:b/>
          <w:bCs/>
          <w:sz w:val="19"/>
          <w:szCs w:val="19"/>
          <w:lang w:eastAsia="da-DK"/>
        </w:rPr>
      </w:pPr>
      <w:r w:rsidRPr="00D1679C">
        <w:rPr>
          <w:rFonts w:ascii="MorganSans" w:hAnsi="MorganSans"/>
          <w:b/>
          <w:sz w:val="24"/>
        </w:rPr>
        <w:t>Forretningsplanen</w:t>
      </w:r>
    </w:p>
    <w:p w:rsidR="00042A56" w:rsidRDefault="00042A56" w:rsidP="00042A56">
      <w:pPr>
        <w:tabs>
          <w:tab w:val="left" w:pos="360"/>
        </w:tabs>
        <w:autoSpaceDE w:val="0"/>
        <w:autoSpaceDN w:val="0"/>
        <w:adjustRightInd w:val="0"/>
        <w:spacing w:line="240" w:lineRule="auto"/>
        <w:rPr>
          <w:rFonts w:ascii="MorganSans" w:hAnsi="MorganSans" w:cs="Arial"/>
          <w:b/>
          <w:bCs/>
          <w:sz w:val="19"/>
          <w:szCs w:val="19"/>
          <w:lang w:eastAsia="da-DK"/>
        </w:rPr>
      </w:pPr>
    </w:p>
    <w:p w:rsidR="00042A56" w:rsidRDefault="00042A56" w:rsidP="00042A56">
      <w:pPr>
        <w:tabs>
          <w:tab w:val="left" w:pos="360"/>
        </w:tabs>
        <w:autoSpaceDE w:val="0"/>
        <w:autoSpaceDN w:val="0"/>
        <w:adjustRightInd w:val="0"/>
        <w:spacing w:line="240" w:lineRule="auto"/>
        <w:rPr>
          <w:rFonts w:ascii="MorganSans" w:hAnsi="MorganSans" w:cs="Arial"/>
          <w:b/>
          <w:bCs/>
          <w:sz w:val="19"/>
          <w:szCs w:val="19"/>
          <w:lang w:eastAsia="da-DK"/>
        </w:rPr>
      </w:pPr>
      <w:r>
        <w:rPr>
          <w:rFonts w:ascii="MorganSans" w:hAnsi="MorganSans" w:cs="Arial"/>
          <w:b/>
          <w:bCs/>
          <w:sz w:val="19"/>
          <w:szCs w:val="19"/>
          <w:lang w:eastAsia="da-DK"/>
        </w:rPr>
        <w:t>1. F</w:t>
      </w:r>
      <w:r w:rsidRPr="00370CD9">
        <w:rPr>
          <w:rFonts w:ascii="MorganSans" w:hAnsi="MorganSans" w:cs="Arial"/>
          <w:b/>
          <w:bCs/>
          <w:sz w:val="19"/>
          <w:szCs w:val="19"/>
          <w:lang w:eastAsia="da-DK"/>
        </w:rPr>
        <w:t>aktuelle oplysninger</w:t>
      </w:r>
    </w:p>
    <w:p w:rsidR="00042A56" w:rsidRPr="00370CD9" w:rsidRDefault="00042A56" w:rsidP="00042A56">
      <w:pPr>
        <w:tabs>
          <w:tab w:val="left" w:pos="360"/>
        </w:tabs>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360" w:lineRule="auto"/>
        <w:rPr>
          <w:rFonts w:ascii="MorganSans" w:hAnsi="MorganSans" w:cs="Arial"/>
          <w:sz w:val="19"/>
          <w:szCs w:val="19"/>
          <w:lang w:eastAsia="da-DK"/>
        </w:rPr>
      </w:pPr>
      <w:r>
        <w:rPr>
          <w:rFonts w:ascii="MorganSans" w:hAnsi="MorganSans" w:cs="Arial"/>
          <w:sz w:val="19"/>
          <w:szCs w:val="19"/>
          <w:lang w:eastAsia="da-DK"/>
        </w:rPr>
        <w:t>Navn</w:t>
      </w:r>
      <w:r>
        <w:rPr>
          <w:rFonts w:ascii="MorganSans" w:hAnsi="MorganSans" w:cs="Arial"/>
          <w:sz w:val="19"/>
          <w:szCs w:val="19"/>
          <w:lang w:eastAsia="da-DK"/>
        </w:rPr>
        <w:tab/>
      </w:r>
      <w:r>
        <w:rPr>
          <w:rFonts w:ascii="MorganSans" w:hAnsi="MorganSans" w:cs="Arial"/>
          <w:sz w:val="19"/>
          <w:szCs w:val="19"/>
          <w:lang w:eastAsia="da-DK"/>
        </w:rPr>
        <w:tab/>
        <w:t>___________________________________</w:t>
      </w:r>
      <w:r w:rsidRPr="00370CD9">
        <w:rPr>
          <w:rFonts w:ascii="MorganSans" w:hAnsi="MorganSans" w:cs="Arial"/>
          <w:sz w:val="19"/>
          <w:szCs w:val="19"/>
          <w:lang w:eastAsia="da-DK"/>
        </w:rPr>
        <w:t xml:space="preserve"> </w:t>
      </w:r>
    </w:p>
    <w:p w:rsidR="00042A56" w:rsidRPr="00E932CC" w:rsidRDefault="00042A56" w:rsidP="00042A56">
      <w:pPr>
        <w:autoSpaceDE w:val="0"/>
        <w:autoSpaceDN w:val="0"/>
        <w:adjustRightInd w:val="0"/>
        <w:spacing w:line="360" w:lineRule="auto"/>
        <w:rPr>
          <w:rFonts w:ascii="MorganSans" w:hAnsi="MorganSans" w:cs="Arial"/>
          <w:sz w:val="19"/>
          <w:szCs w:val="19"/>
          <w:lang w:val="en-US" w:eastAsia="da-DK"/>
        </w:rPr>
      </w:pPr>
      <w:r>
        <w:rPr>
          <w:rFonts w:ascii="MorganSans" w:hAnsi="MorganSans" w:cs="Arial"/>
          <w:sz w:val="19"/>
          <w:szCs w:val="19"/>
          <w:lang w:eastAsia="da-DK"/>
        </w:rPr>
        <w:t>Adresse</w:t>
      </w:r>
      <w:r>
        <w:rPr>
          <w:rFonts w:ascii="MorganSans" w:hAnsi="MorganSans" w:cs="Arial"/>
          <w:sz w:val="19"/>
          <w:szCs w:val="19"/>
          <w:lang w:eastAsia="da-DK"/>
        </w:rPr>
        <w:tab/>
        <w:t>___________________________________</w:t>
      </w:r>
      <w:r w:rsidRPr="00370CD9">
        <w:rPr>
          <w:rFonts w:ascii="MorganSans" w:hAnsi="MorganSans" w:cs="Arial"/>
          <w:sz w:val="19"/>
          <w:szCs w:val="19"/>
          <w:lang w:eastAsia="da-DK"/>
        </w:rPr>
        <w:t xml:space="preserve"> </w:t>
      </w:r>
      <w:r w:rsidRPr="00370CD9">
        <w:rPr>
          <w:rFonts w:ascii="MorganSans" w:hAnsi="MorganSans" w:cs="Arial"/>
          <w:sz w:val="19"/>
          <w:szCs w:val="19"/>
          <w:lang w:eastAsia="da-DK"/>
        </w:rPr>
        <w:br/>
        <w:t>Postnr.</w:t>
      </w:r>
      <w:r>
        <w:rPr>
          <w:rFonts w:ascii="MorganSans" w:hAnsi="MorganSans" w:cs="Arial"/>
          <w:sz w:val="19"/>
          <w:szCs w:val="19"/>
          <w:lang w:eastAsia="da-DK"/>
        </w:rPr>
        <w:tab/>
      </w:r>
      <w:r>
        <w:rPr>
          <w:rFonts w:ascii="MorganSans" w:hAnsi="MorganSans" w:cs="Arial"/>
          <w:sz w:val="19"/>
          <w:szCs w:val="19"/>
          <w:lang w:eastAsia="da-DK"/>
        </w:rPr>
        <w:tab/>
      </w:r>
      <w:r w:rsidRPr="00E932CC">
        <w:rPr>
          <w:rFonts w:ascii="MorganSans" w:hAnsi="MorganSans" w:cs="Arial"/>
          <w:sz w:val="19"/>
          <w:szCs w:val="19"/>
          <w:lang w:val="en-US" w:eastAsia="da-DK"/>
        </w:rPr>
        <w:t>___________________________________</w:t>
      </w:r>
    </w:p>
    <w:p w:rsidR="00042A56" w:rsidRPr="00E932CC" w:rsidRDefault="00042A56" w:rsidP="00042A56">
      <w:pPr>
        <w:autoSpaceDE w:val="0"/>
        <w:autoSpaceDN w:val="0"/>
        <w:adjustRightInd w:val="0"/>
        <w:spacing w:line="360" w:lineRule="auto"/>
        <w:rPr>
          <w:rFonts w:ascii="MorganSans" w:hAnsi="MorganSans" w:cs="Arial"/>
          <w:sz w:val="19"/>
          <w:szCs w:val="19"/>
          <w:lang w:val="en-US" w:eastAsia="da-DK"/>
        </w:rPr>
      </w:pPr>
      <w:r w:rsidRPr="00E932CC">
        <w:rPr>
          <w:rFonts w:ascii="MorganSans" w:hAnsi="MorganSans" w:cs="Arial"/>
          <w:sz w:val="19"/>
          <w:szCs w:val="19"/>
          <w:lang w:val="en-US" w:eastAsia="da-DK"/>
        </w:rPr>
        <w:t>By</w:t>
      </w:r>
      <w:r w:rsidRPr="00E932CC">
        <w:rPr>
          <w:rFonts w:ascii="MorganSans" w:hAnsi="MorganSans" w:cs="Arial"/>
          <w:sz w:val="19"/>
          <w:szCs w:val="19"/>
          <w:lang w:val="en-US" w:eastAsia="da-DK"/>
        </w:rPr>
        <w:tab/>
      </w:r>
      <w:r w:rsidRPr="00E932CC">
        <w:rPr>
          <w:rFonts w:ascii="MorganSans" w:hAnsi="MorganSans" w:cs="Arial"/>
          <w:sz w:val="19"/>
          <w:szCs w:val="19"/>
          <w:lang w:val="en-US" w:eastAsia="da-DK"/>
        </w:rPr>
        <w:tab/>
        <w:t xml:space="preserve">___________________________________ </w:t>
      </w:r>
      <w:r w:rsidRPr="00E932CC">
        <w:rPr>
          <w:rFonts w:ascii="MorganSans" w:hAnsi="MorganSans" w:cs="Arial"/>
          <w:sz w:val="19"/>
          <w:szCs w:val="19"/>
          <w:lang w:val="en-US" w:eastAsia="da-DK"/>
        </w:rPr>
        <w:br/>
        <w:t>E-mail</w:t>
      </w:r>
      <w:r w:rsidRPr="00E932CC">
        <w:rPr>
          <w:rFonts w:ascii="MorganSans" w:hAnsi="MorganSans" w:cs="Arial"/>
          <w:sz w:val="19"/>
          <w:szCs w:val="19"/>
          <w:lang w:val="en-US" w:eastAsia="da-DK"/>
        </w:rPr>
        <w:tab/>
      </w:r>
      <w:r w:rsidRPr="00E932CC">
        <w:rPr>
          <w:rFonts w:ascii="MorganSans" w:hAnsi="MorganSans" w:cs="Arial"/>
          <w:sz w:val="19"/>
          <w:szCs w:val="19"/>
          <w:lang w:val="en-US" w:eastAsia="da-DK"/>
        </w:rPr>
        <w:tab/>
        <w:t xml:space="preserve">___________________________________ </w:t>
      </w:r>
    </w:p>
    <w:p w:rsidR="00042A56" w:rsidRPr="00E932CC" w:rsidRDefault="00042A56" w:rsidP="00042A56">
      <w:pPr>
        <w:autoSpaceDE w:val="0"/>
        <w:autoSpaceDN w:val="0"/>
        <w:adjustRightInd w:val="0"/>
        <w:spacing w:line="360" w:lineRule="auto"/>
        <w:rPr>
          <w:rFonts w:ascii="MorganSans" w:hAnsi="MorganSans" w:cs="Arial"/>
          <w:sz w:val="19"/>
          <w:szCs w:val="19"/>
          <w:lang w:val="en-US" w:eastAsia="da-DK"/>
        </w:rPr>
      </w:pPr>
      <w:r w:rsidRPr="00E932CC">
        <w:rPr>
          <w:rFonts w:ascii="MorganSans" w:hAnsi="MorganSans" w:cs="Arial"/>
          <w:sz w:val="19"/>
          <w:szCs w:val="19"/>
          <w:lang w:val="en-US" w:eastAsia="da-DK"/>
        </w:rPr>
        <w:t>Tlf.</w:t>
      </w:r>
      <w:r w:rsidRPr="00E932CC">
        <w:rPr>
          <w:rFonts w:ascii="MorganSans" w:hAnsi="MorganSans" w:cs="Arial"/>
          <w:sz w:val="19"/>
          <w:szCs w:val="19"/>
          <w:lang w:val="en-US" w:eastAsia="da-DK"/>
        </w:rPr>
        <w:tab/>
      </w:r>
      <w:r w:rsidRPr="00E932CC">
        <w:rPr>
          <w:rFonts w:ascii="MorganSans" w:hAnsi="MorganSans" w:cs="Arial"/>
          <w:sz w:val="19"/>
          <w:szCs w:val="19"/>
          <w:lang w:val="en-US" w:eastAsia="da-DK"/>
        </w:rPr>
        <w:tab/>
        <w:t xml:space="preserve">___________________________________ </w:t>
      </w:r>
    </w:p>
    <w:p w:rsidR="00042A56" w:rsidRPr="00E932CC" w:rsidRDefault="00042A56" w:rsidP="00042A56">
      <w:pPr>
        <w:autoSpaceDE w:val="0"/>
        <w:autoSpaceDN w:val="0"/>
        <w:adjustRightInd w:val="0"/>
        <w:spacing w:line="360" w:lineRule="auto"/>
        <w:rPr>
          <w:rFonts w:ascii="MorganSans" w:hAnsi="MorganSans" w:cs="Arial"/>
          <w:sz w:val="19"/>
          <w:szCs w:val="19"/>
          <w:lang w:val="en-US" w:eastAsia="da-DK"/>
        </w:rPr>
      </w:pPr>
      <w:r w:rsidRPr="00E932CC">
        <w:rPr>
          <w:rFonts w:ascii="MorganSans" w:hAnsi="MorganSans" w:cs="Arial"/>
          <w:sz w:val="19"/>
          <w:szCs w:val="19"/>
          <w:lang w:val="en-US" w:eastAsia="da-DK"/>
        </w:rPr>
        <w:lastRenderedPageBreak/>
        <w:t>Web</w:t>
      </w:r>
      <w:r w:rsidR="008E1136">
        <w:rPr>
          <w:rFonts w:ascii="MorganSans" w:hAnsi="MorganSans" w:cs="Arial"/>
          <w:sz w:val="19"/>
          <w:szCs w:val="19"/>
          <w:lang w:val="en-US" w:eastAsia="da-DK"/>
        </w:rPr>
        <w:t>side</w:t>
      </w:r>
      <w:r w:rsidRPr="00E932CC">
        <w:rPr>
          <w:rFonts w:ascii="MorganSans" w:hAnsi="MorganSans" w:cs="Arial"/>
          <w:sz w:val="19"/>
          <w:szCs w:val="19"/>
          <w:lang w:val="en-US" w:eastAsia="da-DK"/>
        </w:rPr>
        <w:tab/>
        <w:t>___________________________________</w:t>
      </w:r>
    </w:p>
    <w:p w:rsidR="00042A56" w:rsidRPr="00E932CC" w:rsidRDefault="00042A56" w:rsidP="00042A56">
      <w:pPr>
        <w:autoSpaceDE w:val="0"/>
        <w:autoSpaceDN w:val="0"/>
        <w:adjustRightInd w:val="0"/>
        <w:spacing w:line="240" w:lineRule="auto"/>
        <w:rPr>
          <w:rFonts w:ascii="MorganSans" w:hAnsi="MorganSans" w:cs="Arial"/>
          <w:sz w:val="19"/>
          <w:szCs w:val="19"/>
          <w:lang w:val="en-US" w:eastAsia="da-DK"/>
        </w:rPr>
      </w:pPr>
    </w:p>
    <w:p w:rsidR="00042A56" w:rsidRPr="00E932CC" w:rsidRDefault="00042A56" w:rsidP="00042A56">
      <w:pPr>
        <w:autoSpaceDE w:val="0"/>
        <w:autoSpaceDN w:val="0"/>
        <w:adjustRightInd w:val="0"/>
        <w:spacing w:line="240" w:lineRule="auto"/>
        <w:rPr>
          <w:rFonts w:ascii="MorganSans" w:hAnsi="MorganSans" w:cs="Arial"/>
          <w:b/>
          <w:sz w:val="19"/>
          <w:szCs w:val="19"/>
          <w:lang w:val="en-US" w:eastAsia="da-DK"/>
        </w:rPr>
      </w:pPr>
      <w:r w:rsidRPr="00E932CC">
        <w:rPr>
          <w:rFonts w:ascii="MorganSans" w:hAnsi="MorganSans" w:cs="Arial"/>
          <w:sz w:val="19"/>
          <w:szCs w:val="19"/>
          <w:lang w:val="en-US" w:eastAsia="da-DK"/>
        </w:rPr>
        <w:br/>
      </w:r>
    </w:p>
    <w:p w:rsidR="00042A56" w:rsidRPr="00974B6B" w:rsidRDefault="00042A56" w:rsidP="00042A56">
      <w:pPr>
        <w:autoSpaceDE w:val="0"/>
        <w:autoSpaceDN w:val="0"/>
        <w:adjustRightInd w:val="0"/>
        <w:spacing w:line="240" w:lineRule="auto"/>
        <w:rPr>
          <w:rFonts w:ascii="MorganSans" w:hAnsi="MorganSans" w:cs="Arial"/>
          <w:b/>
          <w:sz w:val="19"/>
          <w:szCs w:val="19"/>
          <w:lang w:eastAsia="da-DK"/>
        </w:rPr>
      </w:pPr>
      <w:r w:rsidRPr="00370CD9">
        <w:rPr>
          <w:rFonts w:ascii="MorganSans" w:hAnsi="MorganSans" w:cs="Arial"/>
          <w:b/>
          <w:sz w:val="19"/>
          <w:szCs w:val="19"/>
          <w:lang w:eastAsia="da-DK"/>
        </w:rPr>
        <w:t xml:space="preserve">2. </w:t>
      </w:r>
      <w:r w:rsidRPr="00370CD9">
        <w:rPr>
          <w:rFonts w:ascii="MorganSans" w:hAnsi="MorganSans" w:cs="Arial"/>
          <w:b/>
          <w:bCs/>
          <w:sz w:val="19"/>
          <w:szCs w:val="19"/>
          <w:lang w:eastAsia="da-DK"/>
        </w:rPr>
        <w:t xml:space="preserve">Hvilken slags virksomhed vil du starte? </w:t>
      </w:r>
      <w:r w:rsidRPr="00370CD9">
        <w:rPr>
          <w:rFonts w:ascii="MorganSans" w:hAnsi="MorganSans" w:cs="Arial"/>
          <w:b/>
          <w:bCs/>
          <w:sz w:val="19"/>
          <w:szCs w:val="19"/>
          <w:lang w:eastAsia="da-DK"/>
        </w:rPr>
        <w:br/>
      </w:r>
      <w:r w:rsidRPr="00370CD9">
        <w:rPr>
          <w:rFonts w:ascii="MorganSans" w:hAnsi="MorganSans" w:cs="Arial"/>
          <w:sz w:val="19"/>
          <w:szCs w:val="19"/>
          <w:lang w:eastAsia="da-DK"/>
        </w:rPr>
        <w:t>F.eks. IT-virksomhed med javascript s</w:t>
      </w:r>
      <w:r>
        <w:rPr>
          <w:rFonts w:ascii="MorganSans" w:hAnsi="MorganSans" w:cs="Arial"/>
          <w:sz w:val="19"/>
          <w:szCs w:val="19"/>
          <w:lang w:eastAsia="da-DK"/>
        </w:rPr>
        <w:t>om kerneområde, en slagterbutik</w:t>
      </w:r>
      <w:r w:rsidRPr="00370CD9">
        <w:rPr>
          <w:rFonts w:ascii="MorganSans" w:hAnsi="MorganSans" w:cs="Arial"/>
          <w:sz w:val="19"/>
          <w:szCs w:val="19"/>
          <w:lang w:eastAsia="da-DK"/>
        </w:rPr>
        <w:t xml:space="preserve"> eller </w:t>
      </w:r>
      <w:r>
        <w:rPr>
          <w:rFonts w:ascii="MorganSans" w:hAnsi="MorganSans" w:cs="Arial"/>
          <w:sz w:val="19"/>
          <w:szCs w:val="19"/>
          <w:lang w:eastAsia="da-DK"/>
        </w:rPr>
        <w:t xml:space="preserve">et </w:t>
      </w:r>
      <w:r w:rsidRPr="00370CD9">
        <w:rPr>
          <w:rFonts w:ascii="MorganSans" w:hAnsi="MorganSans" w:cs="Arial"/>
          <w:sz w:val="19"/>
          <w:szCs w:val="19"/>
          <w:lang w:eastAsia="da-DK"/>
        </w:rPr>
        <w:t>rejsebureau med specialrejser for seniorer</w:t>
      </w:r>
      <w:r>
        <w:rPr>
          <w:rFonts w:ascii="MorganSans" w:hAnsi="MorganSans" w:cs="Arial"/>
          <w:iCs/>
          <w:sz w:val="19"/>
          <w:szCs w:val="19"/>
          <w:lang w:eastAsia="da-DK"/>
        </w:rPr>
        <w:t>?</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974B6B" w:rsidRDefault="00042A56" w:rsidP="00042A56">
      <w:pPr>
        <w:autoSpaceDE w:val="0"/>
        <w:autoSpaceDN w:val="0"/>
        <w:adjustRightInd w:val="0"/>
        <w:spacing w:line="240" w:lineRule="auto"/>
        <w:rPr>
          <w:rFonts w:ascii="MorganSans" w:hAnsi="MorganSans" w:cs="Arial"/>
          <w:sz w:val="19"/>
          <w:szCs w:val="19"/>
          <w:lang w:eastAsia="da-DK"/>
        </w:rPr>
      </w:pPr>
      <w:r w:rsidRPr="00370CD9">
        <w:rPr>
          <w:rFonts w:ascii="MorganSans" w:hAnsi="MorganSans" w:cs="Arial"/>
          <w:b/>
          <w:bCs/>
          <w:sz w:val="19"/>
          <w:szCs w:val="19"/>
          <w:lang w:eastAsia="da-DK"/>
        </w:rPr>
        <w:t>3. Hvilke produkter eller ydelser vil du sælge?</w:t>
      </w:r>
      <w:r w:rsidRPr="00370CD9">
        <w:rPr>
          <w:rFonts w:ascii="MorganSans" w:hAnsi="MorganSans" w:cs="Arial"/>
          <w:sz w:val="19"/>
          <w:szCs w:val="19"/>
          <w:lang w:eastAsia="da-DK"/>
        </w:rPr>
        <w:br/>
      </w:r>
      <w:r>
        <w:rPr>
          <w:rFonts w:ascii="MorganSans" w:hAnsi="MorganSans" w:cs="Arial"/>
          <w:sz w:val="19"/>
          <w:szCs w:val="19"/>
          <w:lang w:eastAsia="da-DK"/>
        </w:rPr>
        <w:t xml:space="preserve">F.eks. </w:t>
      </w:r>
      <w:r w:rsidR="004E4EA8">
        <w:rPr>
          <w:rFonts w:ascii="MorganSans" w:hAnsi="MorganSans" w:cs="Arial"/>
          <w:sz w:val="19"/>
          <w:szCs w:val="19"/>
          <w:lang w:eastAsia="da-DK"/>
        </w:rPr>
        <w:t>”</w:t>
      </w:r>
      <w:r>
        <w:rPr>
          <w:rFonts w:ascii="MorganSans" w:hAnsi="MorganSans" w:cs="Arial"/>
          <w:sz w:val="19"/>
          <w:szCs w:val="19"/>
          <w:lang w:eastAsia="da-DK"/>
        </w:rPr>
        <w:t>Applikationer der forbinder web</w:t>
      </w:r>
      <w:r w:rsidRPr="00370CD9">
        <w:rPr>
          <w:rFonts w:ascii="MorganSans" w:hAnsi="MorganSans" w:cs="Arial"/>
          <w:sz w:val="19"/>
          <w:szCs w:val="19"/>
          <w:lang w:eastAsia="da-DK"/>
        </w:rPr>
        <w:t>sites med virksomhedens administrative systemer</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 </w:t>
      </w:r>
      <w:r w:rsidR="004E4EA8">
        <w:rPr>
          <w:rFonts w:ascii="MorganSans" w:hAnsi="MorganSans" w:cs="Arial"/>
          <w:sz w:val="19"/>
          <w:szCs w:val="19"/>
          <w:lang w:eastAsia="da-DK"/>
        </w:rPr>
        <w:t>”G</w:t>
      </w:r>
      <w:r w:rsidRPr="00370CD9">
        <w:rPr>
          <w:rFonts w:ascii="MorganSans" w:hAnsi="MorganSans" w:cs="Arial"/>
          <w:sz w:val="19"/>
          <w:szCs w:val="19"/>
          <w:lang w:eastAsia="da-DK"/>
        </w:rPr>
        <w:t>aranteret mørt oksekød og færdigret</w:t>
      </w:r>
      <w:r>
        <w:rPr>
          <w:rFonts w:ascii="MorganSans" w:hAnsi="MorganSans" w:cs="Arial"/>
          <w:sz w:val="19"/>
          <w:szCs w:val="19"/>
          <w:lang w:eastAsia="da-DK"/>
        </w:rPr>
        <w:t>ter</w:t>
      </w:r>
      <w:r w:rsidR="004E4EA8">
        <w:rPr>
          <w:rFonts w:ascii="MorganSans" w:hAnsi="MorganSans" w:cs="Arial"/>
          <w:sz w:val="19"/>
          <w:szCs w:val="19"/>
          <w:lang w:eastAsia="da-DK"/>
        </w:rPr>
        <w:t>”</w:t>
      </w:r>
      <w:r>
        <w:rPr>
          <w:rFonts w:ascii="MorganSans" w:hAnsi="MorganSans" w:cs="Arial"/>
          <w:sz w:val="19"/>
          <w:szCs w:val="19"/>
          <w:lang w:eastAsia="da-DK"/>
        </w:rPr>
        <w:t xml:space="preserve"> eller </w:t>
      </w:r>
      <w:r w:rsidR="004E4EA8">
        <w:rPr>
          <w:rFonts w:ascii="MorganSans" w:hAnsi="MorganSans" w:cs="Arial"/>
          <w:sz w:val="19"/>
          <w:szCs w:val="19"/>
          <w:lang w:eastAsia="da-DK"/>
        </w:rPr>
        <w:t>”</w:t>
      </w:r>
      <w:r>
        <w:rPr>
          <w:rFonts w:ascii="MorganSans" w:hAnsi="MorganSans" w:cs="Arial"/>
          <w:sz w:val="19"/>
          <w:szCs w:val="19"/>
          <w:lang w:eastAsia="da-DK"/>
        </w:rPr>
        <w:t xml:space="preserve">rejser til historiske </w:t>
      </w:r>
      <w:r w:rsidRPr="00370CD9">
        <w:rPr>
          <w:rFonts w:ascii="MorganSans" w:hAnsi="MorganSans" w:cs="Arial"/>
          <w:sz w:val="19"/>
          <w:szCs w:val="19"/>
          <w:lang w:eastAsia="da-DK"/>
        </w:rPr>
        <w:t>europæiske destinationer med vidende rejseleder</w:t>
      </w:r>
      <w:r w:rsidR="004E4EA8">
        <w:rPr>
          <w:rFonts w:ascii="MorganSans" w:hAnsi="MorganSans" w:cs="Arial"/>
          <w:sz w:val="19"/>
          <w:szCs w:val="19"/>
          <w:lang w:eastAsia="da-DK"/>
        </w:rPr>
        <w:t>”</w:t>
      </w:r>
    </w:p>
    <w:p w:rsidR="00042A56" w:rsidRPr="006B2ECE" w:rsidRDefault="00042A56" w:rsidP="00042A56">
      <w:pPr>
        <w:autoSpaceDE w:val="0"/>
        <w:autoSpaceDN w:val="0"/>
        <w:adjustRightInd w:val="0"/>
        <w:spacing w:line="240" w:lineRule="auto"/>
        <w:rPr>
          <w:rFonts w:ascii="MorganSans" w:hAnsi="MorganSans" w:cs="Arial"/>
          <w:i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lastRenderedPageBreak/>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sidRPr="00370CD9">
        <w:rPr>
          <w:rFonts w:ascii="MorganSans" w:hAnsi="MorganSans" w:cs="Arial"/>
          <w:b/>
          <w:bCs/>
          <w:sz w:val="19"/>
          <w:szCs w:val="19"/>
          <w:lang w:eastAsia="da-DK"/>
        </w:rPr>
        <w:t>4. Hvem er dine kunder?</w:t>
      </w:r>
      <w:r w:rsidRPr="00370CD9">
        <w:rPr>
          <w:rFonts w:ascii="MorganSans" w:hAnsi="MorganSans" w:cs="Arial"/>
          <w:sz w:val="19"/>
          <w:szCs w:val="19"/>
          <w:lang w:eastAsia="da-DK"/>
        </w:rPr>
        <w:br/>
      </w:r>
      <w:r>
        <w:rPr>
          <w:rFonts w:ascii="MorganSans" w:hAnsi="MorganSans" w:cs="Arial"/>
          <w:sz w:val="19"/>
          <w:szCs w:val="19"/>
          <w:lang w:eastAsia="da-DK"/>
        </w:rPr>
        <w:t xml:space="preserve">F.eks. </w:t>
      </w:r>
      <w:r w:rsidR="004E4EA8">
        <w:rPr>
          <w:rFonts w:ascii="MorganSans" w:hAnsi="MorganSans" w:cs="Arial"/>
          <w:sz w:val="19"/>
          <w:szCs w:val="19"/>
          <w:lang w:eastAsia="da-DK"/>
        </w:rPr>
        <w:t>”</w:t>
      </w:r>
      <w:r w:rsidRPr="00370CD9">
        <w:rPr>
          <w:rFonts w:ascii="MorganSans" w:hAnsi="MorganSans" w:cs="Arial"/>
          <w:sz w:val="19"/>
          <w:szCs w:val="19"/>
          <w:lang w:eastAsia="da-DK"/>
        </w:rPr>
        <w:t>Virksomheder der har behov for at modtage og bearbejde informationer for kunder</w:t>
      </w:r>
      <w:r w:rsidR="004E4EA8">
        <w:rPr>
          <w:rFonts w:ascii="MorganSans" w:hAnsi="MorganSans" w:cs="Arial"/>
          <w:sz w:val="19"/>
          <w:szCs w:val="19"/>
          <w:lang w:eastAsia="da-DK"/>
        </w:rPr>
        <w:t>”, ”F</w:t>
      </w:r>
      <w:r w:rsidRPr="00370CD9">
        <w:rPr>
          <w:rFonts w:ascii="MorganSans" w:hAnsi="MorganSans" w:cs="Arial"/>
          <w:sz w:val="19"/>
          <w:szCs w:val="19"/>
          <w:lang w:eastAsia="da-DK"/>
        </w:rPr>
        <w:t xml:space="preserve">orbrugere i nærområdet, der vil </w:t>
      </w:r>
      <w:r w:rsidR="004E4EA8">
        <w:rPr>
          <w:rFonts w:ascii="MorganSans" w:hAnsi="MorganSans" w:cs="Arial"/>
          <w:sz w:val="19"/>
          <w:szCs w:val="19"/>
          <w:lang w:eastAsia="da-DK"/>
        </w:rPr>
        <w:t>købe</w:t>
      </w:r>
      <w:r w:rsidRPr="00370CD9">
        <w:rPr>
          <w:rFonts w:ascii="MorganSans" w:hAnsi="MorganSans" w:cs="Arial"/>
          <w:sz w:val="19"/>
          <w:szCs w:val="19"/>
          <w:lang w:eastAsia="da-DK"/>
        </w:rPr>
        <w:t xml:space="preserve"> kød er af bedste kvalitet</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 eller </w:t>
      </w:r>
      <w:r w:rsidR="004E4EA8">
        <w:rPr>
          <w:rFonts w:ascii="MorganSans" w:hAnsi="MorganSans" w:cs="Arial"/>
          <w:sz w:val="19"/>
          <w:szCs w:val="19"/>
          <w:lang w:eastAsia="da-DK"/>
        </w:rPr>
        <w:t>”Seniorer i mellemindkomst-</w:t>
      </w:r>
      <w:r w:rsidRPr="00370CD9">
        <w:rPr>
          <w:rFonts w:ascii="MorganSans" w:hAnsi="MorganSans" w:cs="Arial"/>
          <w:sz w:val="19"/>
          <w:szCs w:val="19"/>
          <w:lang w:eastAsia="da-DK"/>
        </w:rPr>
        <w:t>gruppen</w:t>
      </w:r>
      <w:r w:rsidR="004E4EA8">
        <w:rPr>
          <w:rFonts w:ascii="MorganSans" w:hAnsi="MorganSans" w:cs="Arial"/>
          <w:sz w:val="19"/>
          <w:szCs w:val="19"/>
          <w:lang w:eastAsia="da-DK"/>
        </w:rPr>
        <w:t>”</w:t>
      </w:r>
      <w:r w:rsidRPr="00370CD9">
        <w:rPr>
          <w:rFonts w:ascii="MorganSans" w:hAnsi="MorganSans" w:cs="Arial"/>
          <w:i/>
          <w:iCs/>
          <w:sz w:val="19"/>
          <w:szCs w:val="19"/>
          <w:lang w:eastAsia="da-DK"/>
        </w:rPr>
        <w:t>.</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sidRPr="00370CD9">
        <w:rPr>
          <w:rFonts w:ascii="MorganSans" w:hAnsi="MorganSans" w:cs="Arial"/>
          <w:b/>
          <w:bCs/>
          <w:sz w:val="19"/>
          <w:szCs w:val="19"/>
          <w:lang w:eastAsia="da-DK"/>
        </w:rPr>
        <w:t>5. Hvilke behov vil du dække hos dine kunder?</w:t>
      </w:r>
      <w:r w:rsidRPr="00370CD9">
        <w:rPr>
          <w:rFonts w:ascii="MorganSans" w:hAnsi="MorganSans" w:cs="Arial"/>
          <w:sz w:val="19"/>
          <w:szCs w:val="19"/>
          <w:lang w:eastAsia="da-DK"/>
        </w:rPr>
        <w:br/>
        <w:t xml:space="preserve">F.eks. </w:t>
      </w:r>
      <w:r w:rsidR="004E4EA8">
        <w:rPr>
          <w:rFonts w:ascii="MorganSans" w:hAnsi="MorganSans" w:cs="Arial"/>
          <w:sz w:val="19"/>
          <w:szCs w:val="19"/>
          <w:lang w:eastAsia="da-DK"/>
        </w:rPr>
        <w:t>”V</w:t>
      </w:r>
      <w:r w:rsidRPr="00370CD9">
        <w:rPr>
          <w:rFonts w:ascii="MorganSans" w:hAnsi="MorganSans" w:cs="Arial"/>
          <w:sz w:val="19"/>
          <w:szCs w:val="19"/>
          <w:lang w:eastAsia="da-DK"/>
        </w:rPr>
        <w:t>ed at integrere web og administration kan virksomheden spare penge og give ekstra service til kunderne</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 </w:t>
      </w:r>
      <w:r w:rsidR="004E4EA8">
        <w:rPr>
          <w:rFonts w:ascii="MorganSans" w:hAnsi="MorganSans" w:cs="Arial"/>
          <w:sz w:val="19"/>
          <w:szCs w:val="19"/>
          <w:lang w:eastAsia="da-DK"/>
        </w:rPr>
        <w:t>”F</w:t>
      </w:r>
      <w:r w:rsidRPr="00370CD9">
        <w:rPr>
          <w:rFonts w:ascii="MorganSans" w:hAnsi="MorganSans" w:cs="Arial"/>
          <w:sz w:val="19"/>
          <w:szCs w:val="19"/>
          <w:lang w:eastAsia="da-DK"/>
        </w:rPr>
        <w:t>orbrugerens vished om altid at få mørt kød</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 og </w:t>
      </w:r>
      <w:r w:rsidR="004E4EA8">
        <w:rPr>
          <w:rFonts w:ascii="MorganSans" w:hAnsi="MorganSans" w:cs="Arial"/>
          <w:sz w:val="19"/>
          <w:szCs w:val="19"/>
          <w:lang w:eastAsia="da-DK"/>
        </w:rPr>
        <w:t>”D</w:t>
      </w:r>
      <w:r w:rsidRPr="00370CD9">
        <w:rPr>
          <w:rFonts w:ascii="MorganSans" w:hAnsi="MorganSans" w:cs="Arial"/>
          <w:sz w:val="19"/>
          <w:szCs w:val="19"/>
          <w:lang w:eastAsia="da-DK"/>
        </w:rPr>
        <w:t xml:space="preserve">e rejsende </w:t>
      </w:r>
      <w:r w:rsidR="004E4EA8">
        <w:rPr>
          <w:rFonts w:ascii="MorganSans" w:hAnsi="MorganSans" w:cs="Arial"/>
          <w:sz w:val="19"/>
          <w:szCs w:val="19"/>
          <w:lang w:eastAsia="da-DK"/>
        </w:rPr>
        <w:t>mærker</w:t>
      </w:r>
      <w:r w:rsidRPr="00370CD9">
        <w:rPr>
          <w:rFonts w:ascii="MorganSans" w:hAnsi="MorganSans" w:cs="Arial"/>
          <w:sz w:val="19"/>
          <w:szCs w:val="19"/>
          <w:lang w:eastAsia="da-DK"/>
        </w:rPr>
        <w:t xml:space="preserve"> af historiens vingesus</w:t>
      </w:r>
      <w:r w:rsidR="004E4EA8">
        <w:rPr>
          <w:rFonts w:ascii="MorganSans" w:hAnsi="MorganSans" w:cs="Arial"/>
          <w:sz w:val="19"/>
          <w:szCs w:val="19"/>
          <w:lang w:eastAsia="da-DK"/>
        </w:rPr>
        <w:t>”</w:t>
      </w:r>
      <w:r w:rsidRPr="00370CD9">
        <w:rPr>
          <w:rFonts w:ascii="MorganSans" w:hAnsi="MorganSans" w:cs="Arial"/>
          <w:i/>
          <w:iCs/>
          <w:sz w:val="19"/>
          <w:szCs w:val="19"/>
          <w:lang w:eastAsia="da-DK"/>
        </w:rPr>
        <w:t>.</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sidRPr="00370CD9">
        <w:rPr>
          <w:rFonts w:ascii="MorganSans" w:hAnsi="MorganSans" w:cs="Arial"/>
          <w:b/>
          <w:bCs/>
          <w:sz w:val="19"/>
          <w:szCs w:val="19"/>
          <w:lang w:eastAsia="da-DK"/>
        </w:rPr>
        <w:t>6. Hvad er det specielle ved din idé taget i forhold til dine konkurrenter?</w:t>
      </w:r>
      <w:r w:rsidRPr="00370CD9">
        <w:rPr>
          <w:rFonts w:ascii="MorganSans" w:hAnsi="MorganSans" w:cs="Arial"/>
          <w:sz w:val="19"/>
          <w:szCs w:val="19"/>
          <w:lang w:eastAsia="da-DK"/>
        </w:rPr>
        <w:br/>
        <w:t xml:space="preserve">F.eks. </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Vi opsøger selv kunderne og giver dem </w:t>
      </w:r>
      <w:r>
        <w:rPr>
          <w:rFonts w:ascii="MorganSans" w:hAnsi="MorganSans" w:cs="Arial"/>
          <w:sz w:val="19"/>
          <w:szCs w:val="19"/>
          <w:lang w:eastAsia="da-DK"/>
        </w:rPr>
        <w:t>indsigt</w:t>
      </w:r>
      <w:r w:rsidRPr="00370CD9">
        <w:rPr>
          <w:rFonts w:ascii="MorganSans" w:hAnsi="MorganSans" w:cs="Arial"/>
          <w:sz w:val="19"/>
          <w:szCs w:val="19"/>
          <w:lang w:eastAsia="da-DK"/>
        </w:rPr>
        <w:t xml:space="preserve"> </w:t>
      </w:r>
      <w:r>
        <w:rPr>
          <w:rFonts w:ascii="MorganSans" w:hAnsi="MorganSans" w:cs="Arial"/>
          <w:sz w:val="19"/>
          <w:szCs w:val="19"/>
          <w:lang w:eastAsia="da-DK"/>
        </w:rPr>
        <w:t>i</w:t>
      </w:r>
      <w:r w:rsidRPr="00370CD9">
        <w:rPr>
          <w:rFonts w:ascii="MorganSans" w:hAnsi="MorganSans" w:cs="Arial"/>
          <w:sz w:val="19"/>
          <w:szCs w:val="19"/>
          <w:lang w:eastAsia="da-DK"/>
        </w:rPr>
        <w:t xml:space="preserve"> hvilke services og besparelser de kan opnå</w:t>
      </w:r>
      <w:r w:rsidR="004E4EA8">
        <w:rPr>
          <w:rFonts w:ascii="MorganSans" w:hAnsi="MorganSans" w:cs="Arial"/>
          <w:sz w:val="19"/>
          <w:szCs w:val="19"/>
          <w:lang w:eastAsia="da-DK"/>
        </w:rPr>
        <w:t>”</w:t>
      </w:r>
      <w:r>
        <w:rPr>
          <w:rFonts w:ascii="MorganSans" w:hAnsi="MorganSans" w:cs="Arial"/>
          <w:sz w:val="19"/>
          <w:szCs w:val="19"/>
          <w:lang w:eastAsia="da-DK"/>
        </w:rPr>
        <w:t>,</w:t>
      </w:r>
      <w:r w:rsidRPr="00370CD9">
        <w:rPr>
          <w:rFonts w:ascii="MorganSans" w:hAnsi="MorganSans" w:cs="Arial"/>
          <w:sz w:val="19"/>
          <w:szCs w:val="19"/>
          <w:lang w:eastAsia="da-DK"/>
        </w:rPr>
        <w:t xml:space="preserve"> </w:t>
      </w:r>
      <w:r w:rsidR="004E4EA8">
        <w:rPr>
          <w:rFonts w:ascii="MorganSans" w:hAnsi="MorganSans" w:cs="Arial"/>
          <w:sz w:val="19"/>
          <w:szCs w:val="19"/>
          <w:lang w:eastAsia="da-DK"/>
        </w:rPr>
        <w:t>”K</w:t>
      </w:r>
      <w:r w:rsidRPr="00370CD9">
        <w:rPr>
          <w:rFonts w:ascii="MorganSans" w:hAnsi="MorganSans" w:cs="Arial"/>
          <w:sz w:val="19"/>
          <w:szCs w:val="19"/>
          <w:lang w:eastAsia="da-DK"/>
        </w:rPr>
        <w:t>unden kan være sikker på møre bøffer</w:t>
      </w:r>
      <w:r>
        <w:rPr>
          <w:rFonts w:ascii="MorganSans" w:hAnsi="MorganSans" w:cs="Arial"/>
          <w:sz w:val="19"/>
          <w:szCs w:val="19"/>
          <w:lang w:eastAsia="da-DK"/>
        </w:rPr>
        <w:t xml:space="preserve"> – er de ikke</w:t>
      </w:r>
      <w:r w:rsidRPr="00370CD9">
        <w:rPr>
          <w:rFonts w:ascii="MorganSans" w:hAnsi="MorganSans" w:cs="Arial"/>
          <w:sz w:val="19"/>
          <w:szCs w:val="19"/>
          <w:lang w:eastAsia="da-DK"/>
        </w:rPr>
        <w:t xml:space="preserve"> møre, får han to bøffer gratis</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 eller </w:t>
      </w:r>
      <w:r w:rsidR="004E4EA8">
        <w:rPr>
          <w:rFonts w:ascii="MorganSans" w:hAnsi="MorganSans" w:cs="Arial"/>
          <w:sz w:val="19"/>
          <w:szCs w:val="19"/>
          <w:lang w:eastAsia="da-DK"/>
        </w:rPr>
        <w:t>”D</w:t>
      </w:r>
      <w:r w:rsidRPr="00370CD9">
        <w:rPr>
          <w:rFonts w:ascii="MorganSans" w:hAnsi="MorganSans" w:cs="Arial"/>
          <w:sz w:val="19"/>
          <w:szCs w:val="19"/>
          <w:lang w:eastAsia="da-DK"/>
        </w:rPr>
        <w:t>e historiske facts om rejserne er</w:t>
      </w:r>
      <w:r>
        <w:rPr>
          <w:rFonts w:ascii="MorganSans" w:hAnsi="MorganSans" w:cs="Arial"/>
          <w:sz w:val="19"/>
          <w:szCs w:val="19"/>
          <w:lang w:eastAsia="da-DK"/>
        </w:rPr>
        <w:t xml:space="preserve"> beskrevet på vores web</w:t>
      </w:r>
      <w:r w:rsidRPr="00370CD9">
        <w:rPr>
          <w:rFonts w:ascii="MorganSans" w:hAnsi="MorganSans" w:cs="Arial"/>
          <w:sz w:val="19"/>
          <w:szCs w:val="19"/>
          <w:lang w:eastAsia="da-DK"/>
        </w:rPr>
        <w:t>site</w:t>
      </w:r>
      <w:r w:rsidR="004E4EA8">
        <w:rPr>
          <w:rFonts w:ascii="MorganSans" w:hAnsi="MorganSans" w:cs="Arial"/>
          <w:sz w:val="19"/>
          <w:szCs w:val="19"/>
          <w:lang w:eastAsia="da-DK"/>
        </w:rPr>
        <w:t>”</w:t>
      </w:r>
      <w:r w:rsidRPr="00370CD9">
        <w:rPr>
          <w:rFonts w:ascii="MorganSans" w:hAnsi="MorganSans" w:cs="Arial"/>
          <w:sz w:val="19"/>
          <w:szCs w:val="19"/>
          <w:lang w:eastAsia="da-DK"/>
        </w:rPr>
        <w:t>.</w:t>
      </w:r>
      <w:r w:rsidRPr="00370CD9">
        <w:rPr>
          <w:rFonts w:ascii="MorganSans" w:hAnsi="MorganSans" w:cs="Arial"/>
          <w:sz w:val="19"/>
          <w:szCs w:val="19"/>
          <w:lang w:eastAsia="da-DK"/>
        </w:rPr>
        <w:br/>
      </w:r>
      <w:r w:rsidRPr="00370CD9">
        <w:rPr>
          <w:rFonts w:ascii="MorganSans" w:hAnsi="MorganSans" w:cs="Arial"/>
          <w:sz w:val="19"/>
          <w:szCs w:val="19"/>
          <w:lang w:eastAsia="da-DK"/>
        </w:rPr>
        <w:br/>
      </w: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4E4EA8" w:rsidRDefault="004E4EA8" w:rsidP="004E4EA8">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b/>
          <w:bCs/>
          <w:sz w:val="19"/>
          <w:szCs w:val="19"/>
          <w:lang w:eastAsia="da-DK"/>
        </w:rPr>
      </w:pPr>
      <w:r w:rsidRPr="00370CD9">
        <w:rPr>
          <w:rFonts w:ascii="MorganSans" w:hAnsi="MorganSans" w:cs="Arial"/>
          <w:b/>
          <w:bCs/>
          <w:sz w:val="19"/>
          <w:szCs w:val="19"/>
          <w:lang w:eastAsia="da-DK"/>
        </w:rPr>
        <w:t>7. Hvad er de tre vigtigste egenskaber og kompetencer, du giver din virksomhed?</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sidRPr="00370CD9">
        <w:rPr>
          <w:rFonts w:ascii="MorganSans" w:hAnsi="MorganSans" w:cs="Arial"/>
          <w:sz w:val="19"/>
          <w:szCs w:val="19"/>
          <w:lang w:eastAsia="da-DK"/>
        </w:rPr>
        <w:t xml:space="preserve">F.eks. </w:t>
      </w:r>
      <w:r w:rsidR="004E4EA8">
        <w:rPr>
          <w:rFonts w:ascii="MorganSans" w:hAnsi="MorganSans" w:cs="Arial"/>
          <w:sz w:val="19"/>
          <w:szCs w:val="19"/>
          <w:lang w:eastAsia="da-DK"/>
        </w:rPr>
        <w:t>”</w:t>
      </w:r>
      <w:r w:rsidRPr="00370CD9">
        <w:rPr>
          <w:rFonts w:ascii="MorganSans" w:hAnsi="MorganSans" w:cs="Arial"/>
          <w:sz w:val="19"/>
          <w:szCs w:val="19"/>
          <w:lang w:eastAsia="da-DK"/>
        </w:rPr>
        <w:t>Uddannet datamatiker og tre års erfaring fra lignende virksomhed</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 </w:t>
      </w:r>
      <w:r w:rsidR="004E4EA8">
        <w:rPr>
          <w:rFonts w:ascii="MorganSans" w:hAnsi="MorganSans" w:cs="Arial"/>
          <w:sz w:val="19"/>
          <w:szCs w:val="19"/>
          <w:lang w:eastAsia="da-DK"/>
        </w:rPr>
        <w:t>”S</w:t>
      </w:r>
      <w:r w:rsidRPr="00370CD9">
        <w:rPr>
          <w:rFonts w:ascii="MorganSans" w:hAnsi="MorganSans" w:cs="Arial"/>
          <w:sz w:val="19"/>
          <w:szCs w:val="19"/>
          <w:lang w:eastAsia="da-DK"/>
        </w:rPr>
        <w:t>tort netværk inden for branchen</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 eller </w:t>
      </w:r>
      <w:r w:rsidR="004E4EA8">
        <w:rPr>
          <w:rFonts w:ascii="MorganSans" w:hAnsi="MorganSans" w:cs="Arial"/>
          <w:sz w:val="19"/>
          <w:szCs w:val="19"/>
          <w:lang w:eastAsia="da-DK"/>
        </w:rPr>
        <w:t>”O</w:t>
      </w:r>
      <w:r w:rsidRPr="00370CD9">
        <w:rPr>
          <w:rFonts w:ascii="MorganSans" w:hAnsi="MorganSans" w:cs="Arial"/>
          <w:sz w:val="19"/>
          <w:szCs w:val="19"/>
          <w:lang w:eastAsia="da-DK"/>
        </w:rPr>
        <w:t>pfatter problemer</w:t>
      </w:r>
      <w:r>
        <w:rPr>
          <w:rFonts w:ascii="MorganSans" w:hAnsi="MorganSans" w:cs="Arial"/>
          <w:sz w:val="19"/>
          <w:szCs w:val="19"/>
          <w:lang w:eastAsia="da-DK"/>
        </w:rPr>
        <w:t>,</w:t>
      </w:r>
      <w:r w:rsidRPr="00370CD9">
        <w:rPr>
          <w:rFonts w:ascii="MorganSans" w:hAnsi="MorganSans" w:cs="Arial"/>
          <w:sz w:val="19"/>
          <w:szCs w:val="19"/>
          <w:lang w:eastAsia="da-DK"/>
        </w:rPr>
        <w:t xml:space="preserve"> som en udfordring</w:t>
      </w:r>
      <w:r w:rsidR="004E4EA8">
        <w:rPr>
          <w:rFonts w:ascii="MorganSans" w:hAnsi="MorganSans" w:cs="Arial"/>
          <w:sz w:val="19"/>
          <w:szCs w:val="19"/>
          <w:lang w:eastAsia="da-DK"/>
        </w:rPr>
        <w:t>”</w:t>
      </w:r>
      <w:bookmarkStart w:id="0" w:name="_GoBack"/>
      <w:bookmarkEnd w:id="0"/>
      <w:r w:rsidRPr="00370CD9">
        <w:rPr>
          <w:rFonts w:ascii="MorganSans" w:hAnsi="MorganSans" w:cs="Arial"/>
          <w:sz w:val="19"/>
          <w:szCs w:val="19"/>
          <w:lang w:eastAsia="da-DK"/>
        </w:rPr>
        <w:t>.</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1._____________________________________________________________________</w:t>
      </w:r>
      <w:r w:rsidR="004E4EA8">
        <w:rPr>
          <w:rFonts w:ascii="MorganSans" w:hAnsi="MorganSans" w:cs="Arial"/>
          <w:sz w:val="19"/>
          <w:szCs w:val="19"/>
          <w:lang w:eastAsia="da-DK"/>
        </w:rPr>
        <w:t>__________</w:t>
      </w:r>
      <w:r w:rsidR="004E4EA8">
        <w:rPr>
          <w:rFonts w:ascii="MorganSans" w:hAnsi="MorganSans" w:cs="Arial"/>
          <w:sz w:val="19"/>
          <w:szCs w:val="19"/>
          <w:lang w:eastAsia="da-DK"/>
        </w:rPr>
        <w:t>_________</w:t>
      </w:r>
      <w:r w:rsidR="004E4EA8">
        <w:rPr>
          <w:rFonts w:ascii="MorganSans" w:hAnsi="MorganSans" w:cs="Arial"/>
          <w:sz w:val="19"/>
          <w:szCs w:val="19"/>
          <w:lang w:eastAsia="da-DK"/>
        </w:rPr>
        <w:t>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2.______________________________________________________________________</w:t>
      </w:r>
      <w:r w:rsidR="004E4EA8">
        <w:rPr>
          <w:rFonts w:ascii="MorganSans" w:hAnsi="MorganSans" w:cs="Arial"/>
          <w:sz w:val="19"/>
          <w:szCs w:val="19"/>
          <w:lang w:eastAsia="da-DK"/>
        </w:rPr>
        <w:t>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3.______________________________________________________________________</w:t>
      </w:r>
      <w:r w:rsidR="004E4EA8">
        <w:rPr>
          <w:rFonts w:ascii="MorganSans" w:hAnsi="MorganSans" w:cs="Arial"/>
          <w:sz w:val="19"/>
          <w:szCs w:val="19"/>
          <w:lang w:eastAsia="da-DK"/>
        </w:rPr>
        <w:t>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b/>
          <w:bCs/>
          <w:sz w:val="19"/>
          <w:szCs w:val="19"/>
          <w:lang w:eastAsia="da-DK"/>
        </w:rPr>
      </w:pPr>
      <w:r w:rsidRPr="00370CD9">
        <w:rPr>
          <w:rFonts w:ascii="MorganSans" w:hAnsi="MorganSans" w:cs="Arial"/>
          <w:b/>
          <w:bCs/>
          <w:sz w:val="19"/>
          <w:szCs w:val="19"/>
          <w:lang w:eastAsia="da-DK"/>
        </w:rPr>
        <w:t>8. Hvilke fem spørgsmål presser sig mest på at få svar på?</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1.______________________________________________________________________</w:t>
      </w:r>
      <w:r w:rsidR="004E4EA8">
        <w:rPr>
          <w:rFonts w:ascii="MorganSans" w:hAnsi="MorganSans" w:cs="Arial"/>
          <w:sz w:val="19"/>
          <w:szCs w:val="19"/>
          <w:lang w:eastAsia="da-DK"/>
        </w:rPr>
        <w:t>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2.______________________________________________________________________</w:t>
      </w:r>
      <w:r w:rsidR="004E4EA8">
        <w:rPr>
          <w:rFonts w:ascii="MorganSans" w:hAnsi="MorganSans" w:cs="Arial"/>
          <w:sz w:val="19"/>
          <w:szCs w:val="19"/>
          <w:lang w:eastAsia="da-DK"/>
        </w:rPr>
        <w:t>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4E4EA8" w:rsidRPr="00370CD9" w:rsidRDefault="00042A56" w:rsidP="004E4EA8">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3.______________________________________________________________________</w:t>
      </w:r>
      <w:r w:rsidR="004E4EA8">
        <w:rPr>
          <w:rFonts w:ascii="MorganSans" w:hAnsi="MorganSans" w:cs="Arial"/>
          <w:sz w:val="19"/>
          <w:szCs w:val="19"/>
          <w:lang w:eastAsia="da-DK"/>
        </w:rPr>
        <w:t>_________________________</w:t>
      </w:r>
    </w:p>
    <w:p w:rsidR="00042A56" w:rsidRDefault="00042A56" w:rsidP="00042A56">
      <w:pPr>
        <w:spacing w:line="276" w:lineRule="auto"/>
        <w:rPr>
          <w:rFonts w:ascii="MorganSans" w:hAnsi="MorganSans"/>
          <w:color w:val="7F7F7F" w:themeColor="text1" w:themeTint="80"/>
          <w:sz w:val="16"/>
          <w:szCs w:val="16"/>
        </w:rPr>
      </w:pPr>
    </w:p>
    <w:p w:rsidR="004E4EA8" w:rsidRPr="00370CD9" w:rsidRDefault="00042A56" w:rsidP="004E4EA8">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4.______________________________________________________________________</w:t>
      </w:r>
      <w:r w:rsidR="004E4EA8">
        <w:rPr>
          <w:rFonts w:ascii="MorganSans" w:hAnsi="MorganSans" w:cs="Arial"/>
          <w:sz w:val="19"/>
          <w:szCs w:val="19"/>
          <w:lang w:eastAsia="da-DK"/>
        </w:rPr>
        <w:t>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4E4EA8" w:rsidRPr="00370CD9" w:rsidRDefault="00042A56" w:rsidP="004E4EA8">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5.______________________________________________________________________</w:t>
      </w:r>
      <w:r w:rsidR="004E4EA8">
        <w:rPr>
          <w:rFonts w:ascii="MorganSans" w:hAnsi="MorganSans" w:cs="Arial"/>
          <w:sz w:val="19"/>
          <w:szCs w:val="19"/>
          <w:lang w:eastAsia="da-DK"/>
        </w:rPr>
        <w:t>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FC648D" w:rsidRDefault="00042A56" w:rsidP="00042A56">
      <w:pPr>
        <w:rPr>
          <w:rFonts w:ascii="MorganSans" w:hAnsi="MorganSans" w:cs="Arial"/>
          <w:sz w:val="19"/>
          <w:szCs w:val="19"/>
          <w:lang w:eastAsia="da-DK"/>
        </w:rPr>
      </w:pPr>
    </w:p>
    <w:p w:rsidR="00227E7F" w:rsidRPr="006378BE" w:rsidRDefault="00227E7F" w:rsidP="00F8138D">
      <w:pPr>
        <w:spacing w:line="276" w:lineRule="auto"/>
        <w:rPr>
          <w:rFonts w:ascii="MorganSans" w:hAnsi="MorganSans"/>
          <w:color w:val="7F7F7F" w:themeColor="text1" w:themeTint="80"/>
          <w:sz w:val="16"/>
          <w:szCs w:val="16"/>
        </w:rPr>
      </w:pPr>
    </w:p>
    <w:sectPr w:rsidR="00227E7F" w:rsidRPr="006378BE" w:rsidSect="008E1136">
      <w:headerReference w:type="default" r:id="rId7"/>
      <w:footerReference w:type="default" r:id="rId8"/>
      <w:headerReference w:type="first" r:id="rId9"/>
      <w:footerReference w:type="first" r:id="rId10"/>
      <w:endnotePr>
        <w:numFmt w:val="decimal"/>
      </w:endnotePr>
      <w:pgSz w:w="11907" w:h="16840" w:code="9"/>
      <w:pgMar w:top="1418" w:right="992" w:bottom="851" w:left="1418" w:header="567" w:footer="60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BA5" w:rsidRDefault="00C41BA5">
      <w:r>
        <w:separator/>
      </w:r>
    </w:p>
  </w:endnote>
  <w:endnote w:type="continuationSeparator" w:id="0">
    <w:p w:rsidR="00C41BA5" w:rsidRDefault="00C41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17D3DF3-039F-490D-B37B-AF1E8A7F3326}"/>
    <w:embedBold r:id="rId2" w:fontKey="{4E705083-EB5E-4370-B650-195361AFF811}"/>
    <w:embedItalic r:id="rId3" w:fontKey="{3406D2D6-094B-4C96-9666-1D34E09D178E}"/>
    <w:embedBoldItalic r:id="rId4" w:fontKey="{A0354A24-C52D-4F9B-9EC4-E21BFDA541D2}"/>
  </w:font>
  <w:font w:name="Arial">
    <w:panose1 w:val="020B0604020202020204"/>
    <w:charset w:val="00"/>
    <w:family w:val="swiss"/>
    <w:pitch w:val="variable"/>
    <w:sig w:usb0="E0002AFF" w:usb1="C0007843" w:usb2="00000009" w:usb3="00000000" w:csb0="000001FF" w:csb1="00000000"/>
  </w:font>
  <w:font w:name="AU Passata">
    <w:altName w:val="Trebuchet MS"/>
    <w:charset w:val="00"/>
    <w:family w:val="swiss"/>
    <w:pitch w:val="variable"/>
    <w:sig w:usb0="A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FC7E4464-9FD1-4776-A8C3-B3A211F6CA48}"/>
    <w:embedBold r:id="rId6" w:fontKey="{B19D68DD-AA61-451E-A38F-DA64FCCD3EFC}"/>
  </w:font>
  <w:font w:name="Tahoma">
    <w:panose1 w:val="020B0604030504040204"/>
    <w:charset w:val="00"/>
    <w:family w:val="swiss"/>
    <w:pitch w:val="variable"/>
    <w:sig w:usb0="E1002EFF" w:usb1="C000605B" w:usb2="00000029" w:usb3="00000000" w:csb0="000101FF" w:csb1="00000000"/>
    <w:embedRegular r:id="rId7" w:fontKey="{03AC6050-7BD5-47BC-A7ED-9F5E8A190069}"/>
  </w:font>
  <w:font w:name="MorganSans">
    <w:altName w:val="Times New Roman"/>
    <w:panose1 w:val="00000000000000000000"/>
    <w:charset w:val="00"/>
    <w:family w:val="auto"/>
    <w:pitch w:val="variable"/>
    <w:sig w:usb0="A00000AF" w:usb1="50002048" w:usb2="00000000" w:usb3="00000000" w:csb0="00000111" w:csb1="00000000"/>
    <w:embedRegular r:id="rId8" w:fontKey="{983F9ACC-D402-4EC3-A61B-4E395AFCD343}"/>
    <w:embedBold r:id="rId9" w:fontKey="{E1890492-2973-49CE-847C-F7DA7C1B202C}"/>
    <w:embedItalic r:id="rId10" w:fontKey="{CDFA62C0-44B5-4FD9-AC91-863A61B36B32}"/>
  </w:font>
  <w:font w:name="Verdana">
    <w:panose1 w:val="020B0604030504040204"/>
    <w:charset w:val="00"/>
    <w:family w:val="swiss"/>
    <w:pitch w:val="variable"/>
    <w:sig w:usb0="A00006FF" w:usb1="4000205B" w:usb2="00000010" w:usb3="00000000" w:csb0="0000019F" w:csb1="00000000"/>
    <w:embedRegular r:id="rId11" w:fontKey="{3AD9F667-A524-495E-9BE1-7429C05731F3}"/>
  </w:font>
  <w:font w:name="Cambria">
    <w:panose1 w:val="02040503050406030204"/>
    <w:charset w:val="00"/>
    <w:family w:val="roman"/>
    <w:pitch w:val="variable"/>
    <w:sig w:usb0="A00002EF" w:usb1="4000004B" w:usb2="00000000" w:usb3="00000000" w:csb0="0000009F" w:csb1="00000000"/>
    <w:embedRegular r:id="rId12" w:fontKey="{C977BE22-4FD0-4BDF-B328-B8F73C59CB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136" w:rsidRDefault="008E1136" w:rsidP="008E1136">
    <w:pPr>
      <w:pStyle w:val="Sidefod"/>
      <w:jc w:val="right"/>
      <w:rPr>
        <w:rFonts w:ascii="MorganSans" w:hAnsi="MorganSans"/>
        <w:color w:val="auto"/>
        <w:spacing w:val="0"/>
        <w:sz w:val="19"/>
        <w:szCs w:val="19"/>
      </w:rPr>
    </w:pPr>
    <w:r>
      <w:tab/>
    </w:r>
    <w:sdt>
      <w:sdtPr>
        <w:rPr>
          <w:rFonts w:ascii="MorganSans" w:hAnsi="MorganSans"/>
          <w:sz w:val="19"/>
          <w:szCs w:val="19"/>
        </w:rPr>
        <w:id w:val="-138886421"/>
        <w:docPartObj>
          <w:docPartGallery w:val="Page Numbers (Top of Page)"/>
          <w:docPartUnique/>
        </w:docPartObj>
      </w:sdtPr>
      <w:sdtContent>
        <w:r w:rsidRPr="008E1136">
          <w:rPr>
            <w:rFonts w:ascii="MorganSans" w:hAnsi="MorganSans"/>
            <w:sz w:val="19"/>
            <w:szCs w:val="19"/>
          </w:rPr>
          <w:t xml:space="preserve">Side </w:t>
        </w:r>
        <w:r w:rsidRPr="008E1136">
          <w:rPr>
            <w:rFonts w:ascii="MorganSans" w:hAnsi="MorganSans"/>
            <w:b/>
            <w:bCs/>
            <w:sz w:val="19"/>
            <w:szCs w:val="19"/>
          </w:rPr>
          <w:fldChar w:fldCharType="begin"/>
        </w:r>
        <w:r w:rsidRPr="008E1136">
          <w:rPr>
            <w:rFonts w:ascii="MorganSans" w:hAnsi="MorganSans"/>
            <w:b/>
            <w:bCs/>
            <w:sz w:val="19"/>
            <w:szCs w:val="19"/>
          </w:rPr>
          <w:instrText>PAGE</w:instrText>
        </w:r>
        <w:r w:rsidRPr="008E1136">
          <w:rPr>
            <w:rFonts w:ascii="MorganSans" w:hAnsi="MorganSans"/>
            <w:b/>
            <w:bCs/>
            <w:sz w:val="19"/>
            <w:szCs w:val="19"/>
          </w:rPr>
          <w:fldChar w:fldCharType="separate"/>
        </w:r>
        <w:r w:rsidR="004E4EA8">
          <w:rPr>
            <w:rFonts w:ascii="MorganSans" w:hAnsi="MorganSans"/>
            <w:b/>
            <w:bCs/>
            <w:noProof/>
            <w:sz w:val="19"/>
            <w:szCs w:val="19"/>
          </w:rPr>
          <w:t>4</w:t>
        </w:r>
        <w:r w:rsidRPr="008E1136">
          <w:rPr>
            <w:rFonts w:ascii="MorganSans" w:hAnsi="MorganSans"/>
            <w:b/>
            <w:bCs/>
            <w:sz w:val="19"/>
            <w:szCs w:val="19"/>
          </w:rPr>
          <w:fldChar w:fldCharType="end"/>
        </w:r>
        <w:r w:rsidRPr="008E1136">
          <w:rPr>
            <w:rFonts w:ascii="MorganSans" w:hAnsi="MorganSans"/>
            <w:sz w:val="19"/>
            <w:szCs w:val="19"/>
          </w:rPr>
          <w:t xml:space="preserve"> /</w:t>
        </w:r>
        <w:r w:rsidRPr="008E1136">
          <w:rPr>
            <w:rFonts w:ascii="MorganSans" w:hAnsi="MorganSans"/>
            <w:b/>
            <w:bCs/>
            <w:sz w:val="19"/>
            <w:szCs w:val="19"/>
          </w:rPr>
          <w:fldChar w:fldCharType="begin"/>
        </w:r>
        <w:r w:rsidRPr="008E1136">
          <w:rPr>
            <w:rFonts w:ascii="MorganSans" w:hAnsi="MorganSans"/>
            <w:b/>
            <w:bCs/>
            <w:sz w:val="19"/>
            <w:szCs w:val="19"/>
          </w:rPr>
          <w:instrText>NUMPAGES</w:instrText>
        </w:r>
        <w:r w:rsidRPr="008E1136">
          <w:rPr>
            <w:rFonts w:ascii="MorganSans" w:hAnsi="MorganSans"/>
            <w:b/>
            <w:bCs/>
            <w:sz w:val="19"/>
            <w:szCs w:val="19"/>
          </w:rPr>
          <w:fldChar w:fldCharType="separate"/>
        </w:r>
        <w:r w:rsidR="004E4EA8">
          <w:rPr>
            <w:rFonts w:ascii="MorganSans" w:hAnsi="MorganSans"/>
            <w:b/>
            <w:bCs/>
            <w:noProof/>
            <w:sz w:val="19"/>
            <w:szCs w:val="19"/>
          </w:rPr>
          <w:t>4</w:t>
        </w:r>
        <w:r w:rsidRPr="008E1136">
          <w:rPr>
            <w:rFonts w:ascii="MorganSans" w:hAnsi="MorganSans"/>
            <w:b/>
            <w:bCs/>
            <w:sz w:val="19"/>
            <w:szCs w:val="19"/>
          </w:rPr>
          <w:fldChar w:fldCharType="end"/>
        </w:r>
      </w:sdtContent>
    </w:sdt>
  </w:p>
  <w:p w:rsidR="00336DC5" w:rsidRDefault="008E1136" w:rsidP="008E1136">
    <w:pPr>
      <w:pStyle w:val="Sidefod"/>
      <w:tabs>
        <w:tab w:val="left" w:pos="8314"/>
      </w:tabs>
    </w:pPr>
    <w:r w:rsidRPr="00336DC5">
      <w:rPr>
        <w:vanish/>
      </w:rPr>
      <w:t xml:space="preserve"> </w:t>
    </w:r>
    <w:r w:rsidR="00336DC5" w:rsidRPr="00336DC5">
      <w:rPr>
        <w:vanish/>
      </w:rPr>
      <w:fldChar w:fldCharType="begin"/>
    </w:r>
    <w:r w:rsidR="00336DC5" w:rsidRPr="00336DC5">
      <w:rPr>
        <w:vanish/>
      </w:rPr>
      <w:instrText>page</w:instrText>
    </w:r>
    <w:r w:rsidR="00336DC5" w:rsidRPr="00336DC5">
      <w:rPr>
        <w:vanish/>
      </w:rPr>
      <w:fldChar w:fldCharType="separate"/>
    </w:r>
    <w:r w:rsidR="004E4EA8">
      <w:rPr>
        <w:noProof/>
        <w:vanish/>
      </w:rPr>
      <w:t>4</w:t>
    </w:r>
    <w:r w:rsidR="00336DC5" w:rsidRPr="00336DC5">
      <w:rPr>
        <w:vanish/>
      </w:rPr>
      <w:fldChar w:fldCharType="end"/>
    </w:r>
    <w:r w:rsidR="00336DC5" w:rsidRPr="00336DC5">
      <w:rPr>
        <w:vanish/>
      </w:rPr>
      <w:t>/</w:t>
    </w:r>
    <w:r w:rsidR="00336DC5" w:rsidRPr="00336DC5">
      <w:rPr>
        <w:vanish/>
      </w:rPr>
      <w:fldChar w:fldCharType="begin"/>
    </w:r>
    <w:r w:rsidR="00336DC5" w:rsidRPr="00336DC5">
      <w:rPr>
        <w:vanish/>
      </w:rPr>
      <w:instrText>numpages</w:instrText>
    </w:r>
    <w:r w:rsidR="00336DC5" w:rsidRPr="00336DC5">
      <w:rPr>
        <w:vanish/>
      </w:rPr>
      <w:fldChar w:fldCharType="separate"/>
    </w:r>
    <w:r w:rsidR="004E4EA8">
      <w:rPr>
        <w:noProof/>
        <w:vanish/>
      </w:rPr>
      <w:t>4</w:t>
    </w:r>
    <w:r w:rsidR="00336DC5" w:rsidRPr="00336DC5">
      <w:rPr>
        <w:vanish/>
      </w:rPr>
      <w:fldChar w:fldCharType="end"/>
    </w:r>
    <w:r w:rsidR="00336DC5" w:rsidRPr="00336DC5">
      <w:rPr>
        <w:vanish/>
      </w:rPr>
      <w:t>/</w:t>
    </w:r>
    <w:r w:rsidR="00336DC5" w:rsidRPr="00336DC5">
      <w:rPr>
        <w:vanish/>
      </w:rPr>
      <w:fldChar w:fldCharType="begin"/>
    </w:r>
    <w:r w:rsidR="00336DC5" w:rsidRPr="00336DC5">
      <w:rPr>
        <w:vanish/>
      </w:rPr>
      <w:instrText>sectionpages</w:instrText>
    </w:r>
    <w:r w:rsidR="00336DC5" w:rsidRPr="00336DC5">
      <w:rPr>
        <w:vanish/>
      </w:rPr>
      <w:fldChar w:fldCharType="separate"/>
    </w:r>
    <w:r w:rsidR="004E4EA8">
      <w:rPr>
        <w:noProof/>
        <w:vanish/>
      </w:rPr>
      <w:t>4</w:t>
    </w:r>
    <w:r w:rsidR="00336DC5"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rganSans" w:hAnsi="MorganSans"/>
      </w:rPr>
      <w:id w:val="127674372"/>
      <w:docPartObj>
        <w:docPartGallery w:val="Page Numbers (Bottom of Page)"/>
        <w:docPartUnique/>
      </w:docPartObj>
    </w:sdtPr>
    <w:sdtEndPr>
      <w:rPr>
        <w:sz w:val="19"/>
        <w:szCs w:val="19"/>
      </w:rPr>
    </w:sdtEndPr>
    <w:sdtContent>
      <w:sdt>
        <w:sdtPr>
          <w:rPr>
            <w:rFonts w:ascii="MorganSans" w:hAnsi="MorganSans"/>
            <w:sz w:val="19"/>
            <w:szCs w:val="19"/>
          </w:rPr>
          <w:id w:val="-1705238520"/>
          <w:docPartObj>
            <w:docPartGallery w:val="Page Numbers (Top of Page)"/>
            <w:docPartUnique/>
          </w:docPartObj>
        </w:sdtPr>
        <w:sdtContent>
          <w:p w:rsidR="008E1136" w:rsidRPr="008E1136" w:rsidRDefault="008E1136" w:rsidP="008E1136">
            <w:pPr>
              <w:pStyle w:val="Sidefod"/>
              <w:jc w:val="right"/>
              <w:rPr>
                <w:rFonts w:ascii="MorganSans" w:hAnsi="MorganSans"/>
                <w:sz w:val="19"/>
                <w:szCs w:val="19"/>
              </w:rPr>
            </w:pPr>
            <w:r w:rsidRPr="008E1136">
              <w:rPr>
                <w:rFonts w:ascii="MorganSans" w:hAnsi="MorganSans"/>
                <w:sz w:val="19"/>
                <w:szCs w:val="19"/>
              </w:rPr>
              <w:t xml:space="preserve">Side </w:t>
            </w:r>
            <w:r w:rsidRPr="008E1136">
              <w:rPr>
                <w:rFonts w:ascii="MorganSans" w:hAnsi="MorganSans"/>
                <w:b/>
                <w:bCs/>
                <w:sz w:val="19"/>
                <w:szCs w:val="19"/>
              </w:rPr>
              <w:fldChar w:fldCharType="begin"/>
            </w:r>
            <w:r w:rsidRPr="008E1136">
              <w:rPr>
                <w:rFonts w:ascii="MorganSans" w:hAnsi="MorganSans"/>
                <w:b/>
                <w:bCs/>
                <w:sz w:val="19"/>
                <w:szCs w:val="19"/>
              </w:rPr>
              <w:instrText>PAGE</w:instrText>
            </w:r>
            <w:r w:rsidRPr="008E1136">
              <w:rPr>
                <w:rFonts w:ascii="MorganSans" w:hAnsi="MorganSans"/>
                <w:b/>
                <w:bCs/>
                <w:sz w:val="19"/>
                <w:szCs w:val="19"/>
              </w:rPr>
              <w:fldChar w:fldCharType="separate"/>
            </w:r>
            <w:r w:rsidR="004E4EA8">
              <w:rPr>
                <w:rFonts w:ascii="MorganSans" w:hAnsi="MorganSans"/>
                <w:b/>
                <w:bCs/>
                <w:noProof/>
                <w:sz w:val="19"/>
                <w:szCs w:val="19"/>
              </w:rPr>
              <w:t>1</w:t>
            </w:r>
            <w:r w:rsidRPr="008E1136">
              <w:rPr>
                <w:rFonts w:ascii="MorganSans" w:hAnsi="MorganSans"/>
                <w:b/>
                <w:bCs/>
                <w:sz w:val="19"/>
                <w:szCs w:val="19"/>
              </w:rPr>
              <w:fldChar w:fldCharType="end"/>
            </w:r>
            <w:r w:rsidRPr="008E1136">
              <w:rPr>
                <w:rFonts w:ascii="MorganSans" w:hAnsi="MorganSans"/>
                <w:sz w:val="19"/>
                <w:szCs w:val="19"/>
              </w:rPr>
              <w:t xml:space="preserve"> /</w:t>
            </w:r>
            <w:r w:rsidRPr="008E1136">
              <w:rPr>
                <w:rFonts w:ascii="MorganSans" w:hAnsi="MorganSans"/>
                <w:b/>
                <w:bCs/>
                <w:sz w:val="19"/>
                <w:szCs w:val="19"/>
              </w:rPr>
              <w:fldChar w:fldCharType="begin"/>
            </w:r>
            <w:r w:rsidRPr="008E1136">
              <w:rPr>
                <w:rFonts w:ascii="MorganSans" w:hAnsi="MorganSans"/>
                <w:b/>
                <w:bCs/>
                <w:sz w:val="19"/>
                <w:szCs w:val="19"/>
              </w:rPr>
              <w:instrText>NUMPAGES</w:instrText>
            </w:r>
            <w:r w:rsidRPr="008E1136">
              <w:rPr>
                <w:rFonts w:ascii="MorganSans" w:hAnsi="MorganSans"/>
                <w:b/>
                <w:bCs/>
                <w:sz w:val="19"/>
                <w:szCs w:val="19"/>
              </w:rPr>
              <w:fldChar w:fldCharType="separate"/>
            </w:r>
            <w:r w:rsidR="004E4EA8">
              <w:rPr>
                <w:rFonts w:ascii="MorganSans" w:hAnsi="MorganSans"/>
                <w:b/>
                <w:bCs/>
                <w:noProof/>
                <w:sz w:val="19"/>
                <w:szCs w:val="19"/>
              </w:rPr>
              <w:t>4</w:t>
            </w:r>
            <w:r w:rsidRPr="008E1136">
              <w:rPr>
                <w:rFonts w:ascii="MorganSans" w:hAnsi="MorganSans"/>
                <w:b/>
                <w:bCs/>
                <w:sz w:val="19"/>
                <w:szCs w:val="19"/>
              </w:rPr>
              <w:fldChar w:fldCharType="end"/>
            </w:r>
          </w:p>
        </w:sdtContent>
      </w:sdt>
    </w:sdtContent>
  </w:sdt>
  <w:p w:rsidR="00160373" w:rsidRPr="008E1136" w:rsidRDefault="00160373">
    <w:pPr>
      <w:pStyle w:val="Sidefod"/>
      <w:rPr>
        <w:rFonts w:ascii="MorganSans" w:hAnsi="MorganSans"/>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BA5" w:rsidRDefault="00C41BA5">
      <w:r>
        <w:separator/>
      </w:r>
    </w:p>
  </w:footnote>
  <w:footnote w:type="continuationSeparator" w:id="0">
    <w:p w:rsidR="00C41BA5" w:rsidRDefault="00C41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41" w:rsidRDefault="008E1136">
    <w:pPr>
      <w:pStyle w:val="Sidehoved"/>
    </w:pPr>
    <w:r>
      <w:rPr>
        <w:noProof/>
        <w:lang w:eastAsia="da-DK"/>
      </w:rPr>
      <w:drawing>
        <wp:anchor distT="0" distB="0" distL="114300" distR="114300" simplePos="0" relativeHeight="251664384" behindDoc="0" locked="0" layoutInCell="1" allowOverlap="1" wp14:anchorId="50D9DA50" wp14:editId="5098FF9C">
          <wp:simplePos x="0" y="0"/>
          <wp:positionH relativeFrom="column">
            <wp:posOffset>4054558</wp:posOffset>
          </wp:positionH>
          <wp:positionV relativeFrom="paragraph">
            <wp:posOffset>-7592</wp:posOffset>
          </wp:positionV>
          <wp:extent cx="2243278" cy="333375"/>
          <wp:effectExtent l="0" t="0" r="0" b="0"/>
          <wp:wrapNone/>
          <wp:docPr id="264" name="Billede 264"/>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3278" cy="333375"/>
                  </a:xfrm>
                  <a:prstGeom prst="rect">
                    <a:avLst/>
                  </a:prstGeom>
                </pic:spPr>
              </pic:pic>
            </a:graphicData>
          </a:graphic>
        </wp:anchor>
      </w:drawing>
    </w:r>
  </w:p>
  <w:p w:rsidR="00160373" w:rsidRDefault="0016037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642" w:rsidRDefault="008E1136">
    <w:pPr>
      <w:pStyle w:val="Sidehoved"/>
    </w:pPr>
    <w:r>
      <w:rPr>
        <w:noProof/>
        <w:lang w:eastAsia="da-DK"/>
      </w:rPr>
      <w:drawing>
        <wp:anchor distT="0" distB="0" distL="114300" distR="114300" simplePos="0" relativeHeight="251659264" behindDoc="0" locked="0" layoutInCell="1" allowOverlap="1" wp14:anchorId="04A22F0C" wp14:editId="5CF399BA">
          <wp:simplePos x="0" y="0"/>
          <wp:positionH relativeFrom="column">
            <wp:posOffset>4069797</wp:posOffset>
          </wp:positionH>
          <wp:positionV relativeFrom="paragraph">
            <wp:posOffset>8062</wp:posOffset>
          </wp:positionV>
          <wp:extent cx="2243278" cy="333375"/>
          <wp:effectExtent l="0" t="0" r="0" b="0"/>
          <wp:wrapNone/>
          <wp:docPr id="265" name="Billede 265"/>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3278" cy="333375"/>
                  </a:xfrm>
                  <a:prstGeom prst="rect">
                    <a:avLst/>
                  </a:prstGeom>
                </pic:spPr>
              </pic:pic>
            </a:graphicData>
          </a:graphic>
        </wp:anchor>
      </w:drawing>
    </w:r>
  </w:p>
  <w:p w:rsidR="00160373" w:rsidRDefault="00B266EF" w:rsidP="008E1136">
    <w:pPr>
      <w:pStyle w:val="Sidehoved"/>
      <w:jc w:val="right"/>
    </w:pPr>
    <w:r>
      <w:rPr>
        <w:rFonts w:ascii="Verdana" w:hAnsi="Verdana"/>
        <w:noProof/>
        <w:sz w:val="18"/>
        <w:lang w:eastAsia="da-DK"/>
      </w:rPr>
      <w:drawing>
        <wp:anchor distT="0" distB="0" distL="114300" distR="114300" simplePos="0" relativeHeight="251670528" behindDoc="0" locked="0" layoutInCell="1" allowOverlap="1" wp14:anchorId="30FA3D01" wp14:editId="0B030C6F">
          <wp:simplePos x="0" y="0"/>
          <wp:positionH relativeFrom="column">
            <wp:posOffset>0</wp:posOffset>
          </wp:positionH>
          <wp:positionV relativeFrom="paragraph">
            <wp:posOffset>1053244</wp:posOffset>
          </wp:positionV>
          <wp:extent cx="1080000" cy="64800"/>
          <wp:effectExtent l="0" t="0" r="6350" b="0"/>
          <wp:wrapNone/>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g_sort.emf"/>
                  <pic:cNvPicPr/>
                </pic:nvPicPr>
                <pic:blipFill>
                  <a:blip r:embed="rId2">
                    <a:extLst>
                      <a:ext uri="{28A0092B-C50C-407E-A947-70E740481C1C}">
                        <a14:useLocalDpi xmlns:a14="http://schemas.microsoft.com/office/drawing/2010/main" val="0"/>
                      </a:ext>
                    </a:extLst>
                  </a:blip>
                  <a:stretch>
                    <a:fillRect/>
                  </a:stretch>
                </pic:blipFill>
                <pic:spPr>
                  <a:xfrm>
                    <a:off x="0" y="0"/>
                    <a:ext cx="1080000" cy="6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5"/>
  </w:num>
  <w:num w:numId="2">
    <w:abstractNumId w:val="10"/>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9"/>
  </w:num>
  <w:num w:numId="16">
    <w:abstractNumId w:val="17"/>
  </w:num>
  <w:num w:numId="17">
    <w:abstractNumId w:val="12"/>
  </w:num>
  <w:num w:numId="18">
    <w:abstractNumId w:val="16"/>
  </w:num>
  <w:num w:numId="19">
    <w:abstractNumId w:val="13"/>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284"/>
  <w:drawingGridHorizontalSpacing w:val="105"/>
  <w:displayHorizontalDrawingGridEvery w:val="2"/>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A5"/>
    <w:rsid w:val="00003B6C"/>
    <w:rsid w:val="000221B7"/>
    <w:rsid w:val="00027431"/>
    <w:rsid w:val="00032B4F"/>
    <w:rsid w:val="00042A56"/>
    <w:rsid w:val="00051A09"/>
    <w:rsid w:val="00054B15"/>
    <w:rsid w:val="000553F3"/>
    <w:rsid w:val="000620A0"/>
    <w:rsid w:val="00094D54"/>
    <w:rsid w:val="00096068"/>
    <w:rsid w:val="000A48FF"/>
    <w:rsid w:val="000B2A66"/>
    <w:rsid w:val="000D58D1"/>
    <w:rsid w:val="000D6181"/>
    <w:rsid w:val="000D7729"/>
    <w:rsid w:val="000E46C3"/>
    <w:rsid w:val="000E654B"/>
    <w:rsid w:val="001213E5"/>
    <w:rsid w:val="0012702C"/>
    <w:rsid w:val="00144417"/>
    <w:rsid w:val="00153477"/>
    <w:rsid w:val="00156D0E"/>
    <w:rsid w:val="00160373"/>
    <w:rsid w:val="00177DF2"/>
    <w:rsid w:val="00186ECA"/>
    <w:rsid w:val="00191872"/>
    <w:rsid w:val="00192812"/>
    <w:rsid w:val="001A67BC"/>
    <w:rsid w:val="001B7CB4"/>
    <w:rsid w:val="001C2E9B"/>
    <w:rsid w:val="001F665E"/>
    <w:rsid w:val="00201945"/>
    <w:rsid w:val="00213BCF"/>
    <w:rsid w:val="002171DE"/>
    <w:rsid w:val="00222706"/>
    <w:rsid w:val="00226CD0"/>
    <w:rsid w:val="00227E7F"/>
    <w:rsid w:val="002307BF"/>
    <w:rsid w:val="00235108"/>
    <w:rsid w:val="00243FCA"/>
    <w:rsid w:val="002464E0"/>
    <w:rsid w:val="00247A66"/>
    <w:rsid w:val="0025262C"/>
    <w:rsid w:val="00261B99"/>
    <w:rsid w:val="00270EFE"/>
    <w:rsid w:val="00284BB8"/>
    <w:rsid w:val="002B043A"/>
    <w:rsid w:val="002B4B05"/>
    <w:rsid w:val="002B6407"/>
    <w:rsid w:val="002C100C"/>
    <w:rsid w:val="002D7F2A"/>
    <w:rsid w:val="002E326D"/>
    <w:rsid w:val="002E763A"/>
    <w:rsid w:val="002F3BF9"/>
    <w:rsid w:val="003001FB"/>
    <w:rsid w:val="00303EB3"/>
    <w:rsid w:val="003122C4"/>
    <w:rsid w:val="00331A73"/>
    <w:rsid w:val="00336DC5"/>
    <w:rsid w:val="0034014F"/>
    <w:rsid w:val="0034099C"/>
    <w:rsid w:val="00355698"/>
    <w:rsid w:val="003646CE"/>
    <w:rsid w:val="00370CD1"/>
    <w:rsid w:val="00372A7D"/>
    <w:rsid w:val="00385E94"/>
    <w:rsid w:val="003955CD"/>
    <w:rsid w:val="00397EF1"/>
    <w:rsid w:val="003A0992"/>
    <w:rsid w:val="003A5CC4"/>
    <w:rsid w:val="003E6170"/>
    <w:rsid w:val="003F33BA"/>
    <w:rsid w:val="00411A1B"/>
    <w:rsid w:val="00423170"/>
    <w:rsid w:val="0043573B"/>
    <w:rsid w:val="00441897"/>
    <w:rsid w:val="00443D5B"/>
    <w:rsid w:val="00446187"/>
    <w:rsid w:val="00450B9C"/>
    <w:rsid w:val="0046467D"/>
    <w:rsid w:val="00467364"/>
    <w:rsid w:val="00475F24"/>
    <w:rsid w:val="004777F0"/>
    <w:rsid w:val="004803D4"/>
    <w:rsid w:val="00481982"/>
    <w:rsid w:val="0048777D"/>
    <w:rsid w:val="004A2009"/>
    <w:rsid w:val="004A66E6"/>
    <w:rsid w:val="004B63C7"/>
    <w:rsid w:val="004C1620"/>
    <w:rsid w:val="004C27E3"/>
    <w:rsid w:val="004D00EC"/>
    <w:rsid w:val="004E4EA8"/>
    <w:rsid w:val="00504494"/>
    <w:rsid w:val="00531E58"/>
    <w:rsid w:val="00533CEE"/>
    <w:rsid w:val="00535205"/>
    <w:rsid w:val="00541B8A"/>
    <w:rsid w:val="00547ACA"/>
    <w:rsid w:val="00562679"/>
    <w:rsid w:val="00565F6D"/>
    <w:rsid w:val="00567F0D"/>
    <w:rsid w:val="005755B6"/>
    <w:rsid w:val="00577E20"/>
    <w:rsid w:val="005802EE"/>
    <w:rsid w:val="00595CFB"/>
    <w:rsid w:val="005B1DAA"/>
    <w:rsid w:val="005C13F3"/>
    <w:rsid w:val="005D2786"/>
    <w:rsid w:val="005D5DAA"/>
    <w:rsid w:val="005E6CB9"/>
    <w:rsid w:val="005F6826"/>
    <w:rsid w:val="00601BB3"/>
    <w:rsid w:val="0060260C"/>
    <w:rsid w:val="006033CC"/>
    <w:rsid w:val="0060539C"/>
    <w:rsid w:val="00620C41"/>
    <w:rsid w:val="006378BE"/>
    <w:rsid w:val="006417B9"/>
    <w:rsid w:val="00641B24"/>
    <w:rsid w:val="00643A7A"/>
    <w:rsid w:val="006613CA"/>
    <w:rsid w:val="00663BC3"/>
    <w:rsid w:val="0066674A"/>
    <w:rsid w:val="006964C1"/>
    <w:rsid w:val="006A7ADC"/>
    <w:rsid w:val="006B6134"/>
    <w:rsid w:val="006C1797"/>
    <w:rsid w:val="006C3A1B"/>
    <w:rsid w:val="006D2642"/>
    <w:rsid w:val="006D65DC"/>
    <w:rsid w:val="0072005E"/>
    <w:rsid w:val="00734DC6"/>
    <w:rsid w:val="00736658"/>
    <w:rsid w:val="0074726D"/>
    <w:rsid w:val="00750EE1"/>
    <w:rsid w:val="00757BDC"/>
    <w:rsid w:val="0076144A"/>
    <w:rsid w:val="0076360B"/>
    <w:rsid w:val="00773809"/>
    <w:rsid w:val="007904C2"/>
    <w:rsid w:val="00795523"/>
    <w:rsid w:val="007955B4"/>
    <w:rsid w:val="007A6435"/>
    <w:rsid w:val="007B1EF5"/>
    <w:rsid w:val="007B3386"/>
    <w:rsid w:val="007C1953"/>
    <w:rsid w:val="007C5681"/>
    <w:rsid w:val="007F0B29"/>
    <w:rsid w:val="007F28D1"/>
    <w:rsid w:val="00835D85"/>
    <w:rsid w:val="00845E23"/>
    <w:rsid w:val="00851407"/>
    <w:rsid w:val="00855AD5"/>
    <w:rsid w:val="00863559"/>
    <w:rsid w:val="008979A9"/>
    <w:rsid w:val="008B5FDF"/>
    <w:rsid w:val="008C1273"/>
    <w:rsid w:val="008C3D75"/>
    <w:rsid w:val="008E1136"/>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66484"/>
    <w:rsid w:val="0098340B"/>
    <w:rsid w:val="009931E4"/>
    <w:rsid w:val="00997B5B"/>
    <w:rsid w:val="009B14B5"/>
    <w:rsid w:val="009B65BF"/>
    <w:rsid w:val="009C1F1A"/>
    <w:rsid w:val="009C3A4A"/>
    <w:rsid w:val="009C5C27"/>
    <w:rsid w:val="009D3785"/>
    <w:rsid w:val="009D6862"/>
    <w:rsid w:val="009E7B4F"/>
    <w:rsid w:val="009F3FAD"/>
    <w:rsid w:val="009F79B6"/>
    <w:rsid w:val="00A11327"/>
    <w:rsid w:val="00A24D90"/>
    <w:rsid w:val="00A256C1"/>
    <w:rsid w:val="00A509CB"/>
    <w:rsid w:val="00A92EDE"/>
    <w:rsid w:val="00AA0EF9"/>
    <w:rsid w:val="00AB36AC"/>
    <w:rsid w:val="00AB4E1D"/>
    <w:rsid w:val="00AB6E12"/>
    <w:rsid w:val="00AC1D2A"/>
    <w:rsid w:val="00AD403F"/>
    <w:rsid w:val="00AD4779"/>
    <w:rsid w:val="00AE4001"/>
    <w:rsid w:val="00AE774C"/>
    <w:rsid w:val="00B0759B"/>
    <w:rsid w:val="00B10D00"/>
    <w:rsid w:val="00B15221"/>
    <w:rsid w:val="00B266EF"/>
    <w:rsid w:val="00B51957"/>
    <w:rsid w:val="00B525C1"/>
    <w:rsid w:val="00B7088E"/>
    <w:rsid w:val="00B904CE"/>
    <w:rsid w:val="00B95269"/>
    <w:rsid w:val="00BA56DF"/>
    <w:rsid w:val="00BB5539"/>
    <w:rsid w:val="00BC0B40"/>
    <w:rsid w:val="00BC120C"/>
    <w:rsid w:val="00BE2A15"/>
    <w:rsid w:val="00BE7FBE"/>
    <w:rsid w:val="00BF3805"/>
    <w:rsid w:val="00BF61D5"/>
    <w:rsid w:val="00C02C68"/>
    <w:rsid w:val="00C10F56"/>
    <w:rsid w:val="00C20011"/>
    <w:rsid w:val="00C41BA5"/>
    <w:rsid w:val="00C53E9D"/>
    <w:rsid w:val="00C61078"/>
    <w:rsid w:val="00C63B20"/>
    <w:rsid w:val="00C6465A"/>
    <w:rsid w:val="00C70250"/>
    <w:rsid w:val="00C720E8"/>
    <w:rsid w:val="00C723B1"/>
    <w:rsid w:val="00C74A89"/>
    <w:rsid w:val="00C77F09"/>
    <w:rsid w:val="00C84475"/>
    <w:rsid w:val="00C96CED"/>
    <w:rsid w:val="00C96E92"/>
    <w:rsid w:val="00CB03A1"/>
    <w:rsid w:val="00CB2ECE"/>
    <w:rsid w:val="00CB381D"/>
    <w:rsid w:val="00CB4E1B"/>
    <w:rsid w:val="00CC7B3A"/>
    <w:rsid w:val="00CD3CE7"/>
    <w:rsid w:val="00CE18FB"/>
    <w:rsid w:val="00D141C8"/>
    <w:rsid w:val="00D14768"/>
    <w:rsid w:val="00D17641"/>
    <w:rsid w:val="00D42A34"/>
    <w:rsid w:val="00D4350D"/>
    <w:rsid w:val="00D54EBE"/>
    <w:rsid w:val="00D5674B"/>
    <w:rsid w:val="00D80A20"/>
    <w:rsid w:val="00DA0E15"/>
    <w:rsid w:val="00DB449D"/>
    <w:rsid w:val="00DB563C"/>
    <w:rsid w:val="00DC3E3A"/>
    <w:rsid w:val="00E22B04"/>
    <w:rsid w:val="00E3453A"/>
    <w:rsid w:val="00E44247"/>
    <w:rsid w:val="00E45DD8"/>
    <w:rsid w:val="00E50D00"/>
    <w:rsid w:val="00E64FC5"/>
    <w:rsid w:val="00E7234F"/>
    <w:rsid w:val="00E966E9"/>
    <w:rsid w:val="00EA40B3"/>
    <w:rsid w:val="00EA6633"/>
    <w:rsid w:val="00EB31F8"/>
    <w:rsid w:val="00EC06F0"/>
    <w:rsid w:val="00ED29B8"/>
    <w:rsid w:val="00EE7C7A"/>
    <w:rsid w:val="00F03C1B"/>
    <w:rsid w:val="00F30976"/>
    <w:rsid w:val="00F3099D"/>
    <w:rsid w:val="00F4463E"/>
    <w:rsid w:val="00F45004"/>
    <w:rsid w:val="00F51960"/>
    <w:rsid w:val="00F7428E"/>
    <w:rsid w:val="00F8138D"/>
    <w:rsid w:val="00FA1193"/>
    <w:rsid w:val="00FA31F3"/>
    <w:rsid w:val="00FB3F65"/>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1F1533F"/>
  <w15:docId w15:val="{D8ED8C0E-4913-47D2-82CC-38ACD99BB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EFE"/>
    <w:pPr>
      <w:spacing w:line="280" w:lineRule="atLeast"/>
    </w:pPr>
    <w:rPr>
      <w:rFonts w:ascii="Georgia" w:hAnsi="Georgia"/>
      <w:sz w:val="21"/>
      <w:szCs w:val="24"/>
      <w:lang w:eastAsia="en-US"/>
    </w:rPr>
  </w:style>
  <w:style w:type="paragraph" w:styleId="Overskrift1">
    <w:name w:val="heading 1"/>
    <w:basedOn w:val="Normal"/>
    <w:next w:val="Normal"/>
    <w:qFormat/>
    <w:rsid w:val="009D6862"/>
    <w:pPr>
      <w:outlineLvl w:val="0"/>
    </w:pPr>
    <w:rPr>
      <w:rFonts w:cs="Arial"/>
      <w:b/>
      <w:bCs/>
      <w:szCs w:val="32"/>
    </w:rPr>
  </w:style>
  <w:style w:type="paragraph" w:styleId="Overskrift2">
    <w:name w:val="heading 2"/>
    <w:basedOn w:val="Normal"/>
    <w:next w:val="Normal"/>
    <w:qFormat/>
    <w:rsid w:val="009D6862"/>
    <w:pPr>
      <w:outlineLvl w:val="1"/>
    </w:pPr>
    <w:rPr>
      <w:rFonts w:cs="Arial"/>
      <w:b/>
      <w:bCs/>
      <w:i/>
      <w:iCs/>
      <w:szCs w:val="28"/>
    </w:rPr>
  </w:style>
  <w:style w:type="paragraph" w:styleId="Overskrift3">
    <w:name w:val="heading 3"/>
    <w:basedOn w:val="Normal"/>
    <w:next w:val="Normal"/>
    <w:qFormat/>
    <w:rsid w:val="009D6862"/>
    <w:pPr>
      <w:outlineLvl w:val="2"/>
    </w:pPr>
    <w:rPr>
      <w:rFonts w:cs="Arial"/>
      <w:bCs/>
      <w:i/>
      <w:szCs w:val="26"/>
    </w:rPr>
  </w:style>
  <w:style w:type="paragraph" w:styleId="Overskrift4">
    <w:name w:val="heading 4"/>
    <w:basedOn w:val="Normal"/>
    <w:next w:val="Normal"/>
    <w:qFormat/>
    <w:rsid w:val="00907607"/>
    <w:pPr>
      <w:keepNext/>
      <w:outlineLvl w:val="3"/>
    </w:pPr>
    <w:rPr>
      <w:bCs/>
      <w:i/>
      <w:szCs w:val="28"/>
    </w:rPr>
  </w:style>
  <w:style w:type="paragraph" w:styleId="Overskrift5">
    <w:name w:val="heading 5"/>
    <w:basedOn w:val="Normal"/>
    <w:next w:val="Normal"/>
    <w:qFormat/>
    <w:rsid w:val="00577E20"/>
    <w:pPr>
      <w:outlineLvl w:val="4"/>
    </w:pPr>
    <w:rPr>
      <w:bCs/>
      <w:iCs/>
      <w:szCs w:val="26"/>
    </w:rPr>
  </w:style>
  <w:style w:type="paragraph" w:styleId="Overskrift6">
    <w:name w:val="heading 6"/>
    <w:basedOn w:val="Normal"/>
    <w:next w:val="Normal"/>
    <w:qFormat/>
    <w:rsid w:val="00577E20"/>
    <w:pPr>
      <w:outlineLvl w:val="5"/>
    </w:pPr>
    <w:rPr>
      <w:bCs/>
      <w:szCs w:val="22"/>
    </w:rPr>
  </w:style>
  <w:style w:type="paragraph" w:styleId="Overskrift7">
    <w:name w:val="heading 7"/>
    <w:basedOn w:val="Normal"/>
    <w:next w:val="Normal"/>
    <w:qFormat/>
    <w:rsid w:val="00577E20"/>
    <w:pPr>
      <w:outlineLvl w:val="6"/>
    </w:pPr>
  </w:style>
  <w:style w:type="paragraph" w:styleId="Overskrift8">
    <w:name w:val="heading 8"/>
    <w:basedOn w:val="Normal"/>
    <w:next w:val="Normal"/>
    <w:qFormat/>
    <w:rsid w:val="00577E20"/>
    <w:pPr>
      <w:outlineLvl w:val="7"/>
    </w:pPr>
    <w:rPr>
      <w:iCs/>
    </w:rPr>
  </w:style>
  <w:style w:type="paragraph" w:styleId="Overskrift9">
    <w:name w:val="heading 9"/>
    <w:basedOn w:val="Normal"/>
    <w:next w:val="Normal"/>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semiHidden/>
    <w:rsid w:val="005802EE"/>
    <w:pPr>
      <w:spacing w:after="120"/>
      <w:ind w:left="1440" w:right="1440"/>
    </w:pPr>
  </w:style>
  <w:style w:type="paragraph" w:styleId="Brdtekst">
    <w:name w:val="Body Text"/>
    <w:basedOn w:val="Normal"/>
    <w:link w:val="BrdtekstTegn"/>
    <w:rsid w:val="005802EE"/>
    <w:pPr>
      <w:spacing w:after="120"/>
    </w:pPr>
  </w:style>
  <w:style w:type="paragraph" w:styleId="Brdtekst2">
    <w:name w:val="Body Text 2"/>
    <w:basedOn w:val="Normal"/>
    <w:semiHidden/>
    <w:rsid w:val="005802EE"/>
    <w:pPr>
      <w:spacing w:after="120" w:line="480" w:lineRule="auto"/>
    </w:pPr>
  </w:style>
  <w:style w:type="paragraph" w:styleId="Brdtekst3">
    <w:name w:val="Body Text 3"/>
    <w:basedOn w:val="Normal"/>
    <w:semiHidden/>
    <w:rsid w:val="005802EE"/>
    <w:pPr>
      <w:spacing w:after="120"/>
    </w:pPr>
    <w:rPr>
      <w:sz w:val="16"/>
      <w:szCs w:val="16"/>
    </w:rPr>
  </w:style>
  <w:style w:type="paragraph" w:styleId="Brdtekst-frstelinjeindrykning1">
    <w:name w:val="Body Text First Indent"/>
    <w:basedOn w:val="Brdtekst"/>
    <w:semiHidden/>
    <w:rsid w:val="005802EE"/>
    <w:pPr>
      <w:ind w:firstLine="210"/>
    </w:pPr>
  </w:style>
  <w:style w:type="paragraph" w:styleId="Brdtekstindrykning">
    <w:name w:val="Body Text Indent"/>
    <w:basedOn w:val="Normal"/>
    <w:semiHidden/>
    <w:rsid w:val="005802EE"/>
    <w:pPr>
      <w:spacing w:after="120"/>
      <w:ind w:left="283"/>
    </w:pPr>
  </w:style>
  <w:style w:type="paragraph" w:styleId="Brdtekst-frstelinjeindrykning2">
    <w:name w:val="Body Text First Indent 2"/>
    <w:basedOn w:val="Brdtekstindrykning"/>
    <w:semiHidden/>
    <w:rsid w:val="005802EE"/>
    <w:pPr>
      <w:ind w:firstLine="210"/>
    </w:pPr>
  </w:style>
  <w:style w:type="paragraph" w:styleId="Brdtekstindrykning2">
    <w:name w:val="Body Text Indent 2"/>
    <w:basedOn w:val="Normal"/>
    <w:semiHidden/>
    <w:rsid w:val="005802EE"/>
    <w:pPr>
      <w:spacing w:after="120" w:line="480" w:lineRule="auto"/>
      <w:ind w:left="283"/>
    </w:pPr>
  </w:style>
  <w:style w:type="paragraph" w:styleId="Brdtekstindrykning3">
    <w:name w:val="Body Text Indent 3"/>
    <w:basedOn w:val="Normal"/>
    <w:semiHidden/>
    <w:rsid w:val="005802EE"/>
    <w:pPr>
      <w:spacing w:after="120"/>
      <w:ind w:left="283"/>
    </w:pPr>
    <w:rPr>
      <w:sz w:val="16"/>
      <w:szCs w:val="16"/>
    </w:rPr>
  </w:style>
  <w:style w:type="paragraph" w:styleId="Billedtekst">
    <w:name w:val="caption"/>
    <w:basedOn w:val="Normal"/>
    <w:next w:val="Normal"/>
    <w:qFormat/>
    <w:rsid w:val="005802EE"/>
    <w:rPr>
      <w:b/>
      <w:bCs/>
      <w:sz w:val="16"/>
      <w:szCs w:val="20"/>
    </w:rPr>
  </w:style>
  <w:style w:type="paragraph" w:styleId="Sluthilsen">
    <w:name w:val="Closing"/>
    <w:basedOn w:val="Normal"/>
    <w:semiHidden/>
    <w:rsid w:val="005802EE"/>
    <w:pPr>
      <w:ind w:left="4252"/>
    </w:pPr>
  </w:style>
  <w:style w:type="paragraph" w:styleId="Dato">
    <w:name w:val="Date"/>
    <w:basedOn w:val="Normal"/>
    <w:next w:val="Normal"/>
    <w:semiHidden/>
    <w:rsid w:val="005802EE"/>
  </w:style>
  <w:style w:type="paragraph" w:styleId="Mailsignatur">
    <w:name w:val="E-mail Signature"/>
    <w:basedOn w:val="Normal"/>
    <w:semiHidden/>
    <w:rsid w:val="005802EE"/>
  </w:style>
  <w:style w:type="character" w:styleId="Fremhv">
    <w:name w:val="Emphasis"/>
    <w:basedOn w:val="Standardskrifttypeiafsnit"/>
    <w:qFormat/>
    <w:rsid w:val="005802EE"/>
    <w:rPr>
      <w:i/>
      <w:iCs/>
    </w:rPr>
  </w:style>
  <w:style w:type="character" w:styleId="Slutnotehenvisning">
    <w:name w:val="endnote reference"/>
    <w:basedOn w:val="Standardskrifttypeiafsnit"/>
    <w:semiHidden/>
    <w:rsid w:val="00907607"/>
    <w:rPr>
      <w:rFonts w:ascii="AU Passata" w:hAnsi="AU Passata"/>
      <w:color w:val="87888A"/>
      <w:sz w:val="14"/>
      <w:vertAlign w:val="superscript"/>
    </w:rPr>
  </w:style>
  <w:style w:type="paragraph" w:styleId="Slutnotetekst">
    <w:name w:val="endnote text"/>
    <w:basedOn w:val="Normal"/>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802EE"/>
    <w:rPr>
      <w:rFonts w:ascii="Arial" w:hAnsi="Arial" w:cs="Arial"/>
      <w:szCs w:val="20"/>
    </w:rPr>
  </w:style>
  <w:style w:type="character" w:styleId="Fodnotehenvisning">
    <w:name w:val="footnote reference"/>
    <w:basedOn w:val="Standardskrifttypeiafsnit"/>
    <w:semiHidden/>
    <w:rsid w:val="00907607"/>
    <w:rPr>
      <w:rFonts w:ascii="AU Passata" w:hAnsi="AU Passata"/>
      <w:color w:val="87888A"/>
      <w:sz w:val="14"/>
      <w:vertAlign w:val="superscript"/>
    </w:rPr>
  </w:style>
  <w:style w:type="paragraph" w:styleId="Fodnotetekst">
    <w:name w:val="footnote text"/>
    <w:basedOn w:val="Normal"/>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802EE"/>
  </w:style>
  <w:style w:type="paragraph" w:styleId="HTML-adresse">
    <w:name w:val="HTML Address"/>
    <w:basedOn w:val="Normal"/>
    <w:semiHidden/>
    <w:rsid w:val="005802EE"/>
    <w:rPr>
      <w:i/>
      <w:iCs/>
    </w:rPr>
  </w:style>
  <w:style w:type="character" w:styleId="HTML-citat">
    <w:name w:val="HTML Cite"/>
    <w:basedOn w:val="Standardskrifttypeiafsnit"/>
    <w:semiHidden/>
    <w:rsid w:val="005802EE"/>
    <w:rPr>
      <w:i/>
      <w:iCs/>
    </w:rPr>
  </w:style>
  <w:style w:type="character" w:styleId="HTML-kode">
    <w:name w:val="HTML Code"/>
    <w:basedOn w:val="Standardskrifttypeiafsnit"/>
    <w:semiHidden/>
    <w:rsid w:val="005802EE"/>
    <w:rPr>
      <w:rFonts w:ascii="Courier New" w:hAnsi="Courier New" w:cs="Courier New"/>
      <w:sz w:val="20"/>
      <w:szCs w:val="20"/>
    </w:rPr>
  </w:style>
  <w:style w:type="character" w:styleId="HTML-definition">
    <w:name w:val="HTML Definition"/>
    <w:basedOn w:val="Standardskrifttypeiafsnit"/>
    <w:semiHidden/>
    <w:rsid w:val="005802EE"/>
    <w:rPr>
      <w:i/>
      <w:iCs/>
    </w:rPr>
  </w:style>
  <w:style w:type="character" w:styleId="HTML-tastatur">
    <w:name w:val="HTML Keyboard"/>
    <w:basedOn w:val="Standardskrifttypeiafsnit"/>
    <w:semiHidden/>
    <w:rsid w:val="005802EE"/>
    <w:rPr>
      <w:rFonts w:ascii="Courier New" w:hAnsi="Courier New" w:cs="Courier New"/>
      <w:sz w:val="20"/>
      <w:szCs w:val="20"/>
    </w:rPr>
  </w:style>
  <w:style w:type="paragraph" w:styleId="FormateretHTML">
    <w:name w:val="HTML Preformatted"/>
    <w:basedOn w:val="Normal"/>
    <w:semiHidden/>
    <w:rsid w:val="005802EE"/>
    <w:rPr>
      <w:rFonts w:ascii="Courier New" w:hAnsi="Courier New" w:cs="Courier New"/>
      <w:szCs w:val="20"/>
    </w:rPr>
  </w:style>
  <w:style w:type="character" w:styleId="HTML-eksempel">
    <w:name w:val="HTML Sample"/>
    <w:basedOn w:val="Standardskrifttypeiafsnit"/>
    <w:semiHidden/>
    <w:rsid w:val="005802EE"/>
    <w:rPr>
      <w:rFonts w:ascii="Courier New" w:hAnsi="Courier New" w:cs="Courier New"/>
    </w:rPr>
  </w:style>
  <w:style w:type="character" w:styleId="HTML-skrivemaskine">
    <w:name w:val="HTML Typewriter"/>
    <w:basedOn w:val="Standardskrifttypeiafsnit"/>
    <w:semiHidden/>
    <w:rsid w:val="005802EE"/>
    <w:rPr>
      <w:rFonts w:ascii="Courier New" w:hAnsi="Courier New" w:cs="Courier New"/>
      <w:sz w:val="20"/>
      <w:szCs w:val="20"/>
    </w:rPr>
  </w:style>
  <w:style w:type="character" w:styleId="HTML-variabel">
    <w:name w:val="HTML Variable"/>
    <w:basedOn w:val="Standardskrifttypeiafsnit"/>
    <w:semiHidden/>
    <w:rsid w:val="005802EE"/>
    <w:rPr>
      <w:i/>
      <w:iCs/>
    </w:rPr>
  </w:style>
  <w:style w:type="character" w:styleId="Linjenummer">
    <w:name w:val="line number"/>
    <w:basedOn w:val="Standardskrifttypeiafsnit"/>
    <w:semiHidden/>
    <w:rsid w:val="005802EE"/>
  </w:style>
  <w:style w:type="paragraph" w:styleId="Liste">
    <w:name w:val="List"/>
    <w:basedOn w:val="Normal"/>
    <w:semiHidden/>
    <w:rsid w:val="005802EE"/>
    <w:pPr>
      <w:ind w:left="283" w:hanging="283"/>
    </w:pPr>
  </w:style>
  <w:style w:type="paragraph" w:styleId="Liste2">
    <w:name w:val="List 2"/>
    <w:basedOn w:val="Normal"/>
    <w:semiHidden/>
    <w:rsid w:val="005802EE"/>
    <w:pPr>
      <w:ind w:left="566" w:hanging="283"/>
    </w:pPr>
  </w:style>
  <w:style w:type="paragraph" w:styleId="Liste3">
    <w:name w:val="List 3"/>
    <w:basedOn w:val="Normal"/>
    <w:semiHidden/>
    <w:rsid w:val="005802EE"/>
    <w:pPr>
      <w:ind w:left="849" w:hanging="283"/>
    </w:pPr>
  </w:style>
  <w:style w:type="paragraph" w:styleId="Liste4">
    <w:name w:val="List 4"/>
    <w:basedOn w:val="Normal"/>
    <w:semiHidden/>
    <w:rsid w:val="005802EE"/>
    <w:pPr>
      <w:ind w:left="1132" w:hanging="283"/>
    </w:pPr>
  </w:style>
  <w:style w:type="paragraph" w:styleId="Liste5">
    <w:name w:val="List 5"/>
    <w:basedOn w:val="Normal"/>
    <w:semiHidden/>
    <w:rsid w:val="005802EE"/>
    <w:pPr>
      <w:ind w:left="1415" w:hanging="283"/>
    </w:pPr>
  </w:style>
  <w:style w:type="paragraph" w:styleId="Opstilling-punkttegn">
    <w:name w:val="List Bullet"/>
    <w:basedOn w:val="Normal"/>
    <w:semiHidden/>
    <w:rsid w:val="005802EE"/>
    <w:pPr>
      <w:numPr>
        <w:numId w:val="4"/>
      </w:numPr>
    </w:pPr>
  </w:style>
  <w:style w:type="paragraph" w:styleId="Opstilling-punkttegn2">
    <w:name w:val="List Bullet 2"/>
    <w:basedOn w:val="Normal"/>
    <w:semiHidden/>
    <w:rsid w:val="005802EE"/>
    <w:pPr>
      <w:numPr>
        <w:numId w:val="5"/>
      </w:numPr>
    </w:pPr>
  </w:style>
  <w:style w:type="paragraph" w:styleId="Opstilling-punkttegn3">
    <w:name w:val="List Bullet 3"/>
    <w:basedOn w:val="Normal"/>
    <w:semiHidden/>
    <w:rsid w:val="005802EE"/>
    <w:pPr>
      <w:numPr>
        <w:numId w:val="6"/>
      </w:numPr>
    </w:pPr>
  </w:style>
  <w:style w:type="paragraph" w:styleId="Opstilling-punkttegn4">
    <w:name w:val="List Bullet 4"/>
    <w:basedOn w:val="Normal"/>
    <w:semiHidden/>
    <w:rsid w:val="005802EE"/>
    <w:pPr>
      <w:numPr>
        <w:numId w:val="7"/>
      </w:numPr>
    </w:pPr>
  </w:style>
  <w:style w:type="paragraph" w:styleId="Opstilling-punkttegn5">
    <w:name w:val="List Bullet 5"/>
    <w:basedOn w:val="Normal"/>
    <w:semiHidden/>
    <w:rsid w:val="005802EE"/>
    <w:pPr>
      <w:numPr>
        <w:numId w:val="8"/>
      </w:numPr>
    </w:pPr>
  </w:style>
  <w:style w:type="paragraph" w:styleId="Opstilling-forts">
    <w:name w:val="List Continue"/>
    <w:basedOn w:val="Normal"/>
    <w:semiHidden/>
    <w:rsid w:val="005802EE"/>
    <w:pPr>
      <w:spacing w:after="120"/>
      <w:ind w:left="283"/>
    </w:pPr>
  </w:style>
  <w:style w:type="paragraph" w:styleId="Opstilling-forts2">
    <w:name w:val="List Continue 2"/>
    <w:basedOn w:val="Normal"/>
    <w:semiHidden/>
    <w:rsid w:val="005802EE"/>
    <w:pPr>
      <w:spacing w:after="120"/>
      <w:ind w:left="566"/>
    </w:pPr>
  </w:style>
  <w:style w:type="paragraph" w:styleId="Opstilling-forts3">
    <w:name w:val="List Continue 3"/>
    <w:basedOn w:val="Normal"/>
    <w:semiHidden/>
    <w:rsid w:val="005802EE"/>
    <w:pPr>
      <w:spacing w:after="120"/>
      <w:ind w:left="849"/>
    </w:pPr>
  </w:style>
  <w:style w:type="paragraph" w:styleId="Opstilling-forts4">
    <w:name w:val="List Continue 4"/>
    <w:basedOn w:val="Normal"/>
    <w:semiHidden/>
    <w:rsid w:val="005802EE"/>
    <w:pPr>
      <w:spacing w:after="120"/>
      <w:ind w:left="1132"/>
    </w:pPr>
  </w:style>
  <w:style w:type="paragraph" w:styleId="Opstilling-forts5">
    <w:name w:val="List Continue 5"/>
    <w:basedOn w:val="Normal"/>
    <w:semiHidden/>
    <w:rsid w:val="005802EE"/>
    <w:pPr>
      <w:spacing w:after="120"/>
      <w:ind w:left="1415"/>
    </w:pPr>
  </w:style>
  <w:style w:type="paragraph" w:styleId="Opstilling-talellerbogst">
    <w:name w:val="List Number"/>
    <w:basedOn w:val="Normal"/>
    <w:semiHidden/>
    <w:rsid w:val="005802EE"/>
    <w:pPr>
      <w:numPr>
        <w:numId w:val="9"/>
      </w:numPr>
    </w:pPr>
  </w:style>
  <w:style w:type="paragraph" w:styleId="Opstilling-talellerbogst2">
    <w:name w:val="List Number 2"/>
    <w:basedOn w:val="Normal"/>
    <w:semiHidden/>
    <w:rsid w:val="005802EE"/>
    <w:pPr>
      <w:numPr>
        <w:numId w:val="10"/>
      </w:numPr>
    </w:pPr>
  </w:style>
  <w:style w:type="paragraph" w:styleId="Opstilling-talellerbogst3">
    <w:name w:val="List Number 3"/>
    <w:basedOn w:val="Normal"/>
    <w:semiHidden/>
    <w:rsid w:val="005802EE"/>
    <w:pPr>
      <w:numPr>
        <w:numId w:val="11"/>
      </w:numPr>
    </w:pPr>
  </w:style>
  <w:style w:type="paragraph" w:styleId="Opstilling-talellerbogst4">
    <w:name w:val="List Number 4"/>
    <w:basedOn w:val="Normal"/>
    <w:semiHidden/>
    <w:rsid w:val="005802EE"/>
    <w:pPr>
      <w:numPr>
        <w:numId w:val="12"/>
      </w:numPr>
    </w:pPr>
  </w:style>
  <w:style w:type="paragraph" w:styleId="Opstilling-talellerbogst5">
    <w:name w:val="List Number 5"/>
    <w:basedOn w:val="Normal"/>
    <w:semiHidden/>
    <w:rsid w:val="005802EE"/>
    <w:pPr>
      <w:numPr>
        <w:numId w:val="13"/>
      </w:numPr>
    </w:pPr>
  </w:style>
  <w:style w:type="paragraph" w:styleId="Brevhoved">
    <w:name w:val="Message Header"/>
    <w:basedOn w:val="Normal"/>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semiHidden/>
    <w:rsid w:val="005802EE"/>
    <w:pPr>
      <w:ind w:left="1304"/>
    </w:pPr>
  </w:style>
  <w:style w:type="paragraph" w:styleId="Noteoverskrift">
    <w:name w:val="Note Heading"/>
    <w:basedOn w:val="Normal"/>
    <w:next w:val="Normal"/>
    <w:semiHidden/>
    <w:rsid w:val="005802EE"/>
  </w:style>
  <w:style w:type="paragraph" w:styleId="Almindeligtekst">
    <w:name w:val="Plain Text"/>
    <w:basedOn w:val="Normal"/>
    <w:semiHidden/>
    <w:rsid w:val="005802EE"/>
    <w:rPr>
      <w:rFonts w:ascii="Courier New" w:hAnsi="Courier New" w:cs="Courier New"/>
      <w:szCs w:val="20"/>
    </w:rPr>
  </w:style>
  <w:style w:type="paragraph" w:styleId="Starthilsen">
    <w:name w:val="Salutation"/>
    <w:basedOn w:val="Normal"/>
    <w:next w:val="Normal"/>
    <w:semiHidden/>
    <w:rsid w:val="005802EE"/>
  </w:style>
  <w:style w:type="paragraph" w:styleId="Underskrift">
    <w:name w:val="Signature"/>
    <w:basedOn w:val="Normal"/>
    <w:semiHidden/>
    <w:rsid w:val="005802EE"/>
    <w:pPr>
      <w:ind w:left="4252"/>
    </w:pPr>
  </w:style>
  <w:style w:type="character" w:styleId="Strk">
    <w:name w:val="Strong"/>
    <w:basedOn w:val="Standardskrifttypeiafsnit"/>
    <w:qFormat/>
    <w:rsid w:val="005802EE"/>
    <w:rPr>
      <w:b/>
      <w:bCs/>
    </w:rPr>
  </w:style>
  <w:style w:type="paragraph" w:styleId="Undertitel">
    <w:name w:val="Subtitle"/>
    <w:basedOn w:val="Normal"/>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863559"/>
    <w:pPr>
      <w:tabs>
        <w:tab w:val="right" w:pos="7655"/>
      </w:tabs>
      <w:spacing w:before="120"/>
      <w:ind w:right="567"/>
    </w:pPr>
    <w:rPr>
      <w:b/>
    </w:rPr>
  </w:style>
  <w:style w:type="paragraph" w:styleId="Indholdsfortegnelse2">
    <w:name w:val="toc 2"/>
    <w:basedOn w:val="Normal"/>
    <w:next w:val="Normal"/>
    <w:semiHidden/>
    <w:rsid w:val="00863559"/>
    <w:pPr>
      <w:tabs>
        <w:tab w:val="right" w:pos="7655"/>
      </w:tabs>
      <w:ind w:left="284" w:right="567"/>
    </w:pPr>
  </w:style>
  <w:style w:type="paragraph" w:styleId="Indholdsfortegnelse3">
    <w:name w:val="toc 3"/>
    <w:basedOn w:val="Normal"/>
    <w:next w:val="Normal"/>
    <w:semiHidden/>
    <w:rsid w:val="00863559"/>
    <w:pPr>
      <w:tabs>
        <w:tab w:val="right" w:pos="7655"/>
      </w:tabs>
      <w:ind w:left="567" w:right="567"/>
    </w:pPr>
  </w:style>
  <w:style w:type="paragraph" w:styleId="Indholdsfortegnelse4">
    <w:name w:val="toc 4"/>
    <w:basedOn w:val="Normal"/>
    <w:next w:val="Normal"/>
    <w:semiHidden/>
    <w:rsid w:val="00863559"/>
    <w:pPr>
      <w:tabs>
        <w:tab w:val="right" w:pos="7655"/>
      </w:tabs>
      <w:ind w:left="851" w:right="567"/>
    </w:pPr>
  </w:style>
  <w:style w:type="paragraph" w:styleId="Indholdsfortegnelse5">
    <w:name w:val="toc 5"/>
    <w:basedOn w:val="Normal"/>
    <w:next w:val="Normal"/>
    <w:semiHidden/>
    <w:rsid w:val="00863559"/>
    <w:pPr>
      <w:tabs>
        <w:tab w:val="right" w:pos="7655"/>
      </w:tabs>
      <w:ind w:left="1134" w:right="567"/>
    </w:pPr>
  </w:style>
  <w:style w:type="character" w:styleId="BesgtLink">
    <w:name w:val="FollowedHyperlink"/>
    <w:basedOn w:val="Standardskrifttypeiafsnit"/>
    <w:semiHidden/>
    <w:rsid w:val="00B0759B"/>
    <w:rPr>
      <w:rFonts w:ascii="Georgia" w:hAnsi="Georgia"/>
      <w:color w:val="87888A"/>
      <w:sz w:val="21"/>
      <w:u w:val="none"/>
    </w:rPr>
  </w:style>
  <w:style w:type="paragraph" w:styleId="Sidefod">
    <w:name w:val="footer"/>
    <w:basedOn w:val="Normal"/>
    <w:link w:val="SidefodTegn"/>
    <w:uiPriority w:val="99"/>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B0759B"/>
    <w:rPr>
      <w:rFonts w:ascii="Georgia" w:hAnsi="Georgia"/>
      <w:color w:val="03428E"/>
      <w:sz w:val="21"/>
      <w:u w:val="none"/>
    </w:rPr>
  </w:style>
  <w:style w:type="character" w:styleId="Sidetal">
    <w:name w:val="page number"/>
    <w:basedOn w:val="Standardskrifttypeiafsnit"/>
    <w:semiHidden/>
    <w:rsid w:val="009044C3"/>
    <w:rPr>
      <w:rFonts w:ascii="AU Passata" w:hAnsi="AU Passata"/>
      <w:sz w:val="14"/>
    </w:rPr>
  </w:style>
  <w:style w:type="paragraph" w:customStyle="1" w:styleId="Normal-Bullet">
    <w:name w:val="Normal - Bullet"/>
    <w:basedOn w:val="Normal"/>
    <w:rsid w:val="00907607"/>
    <w:pPr>
      <w:numPr>
        <w:numId w:val="14"/>
      </w:numPr>
    </w:pPr>
    <w:rPr>
      <w:lang w:val="en-GB"/>
    </w:rPr>
  </w:style>
  <w:style w:type="paragraph" w:styleId="Indholdsfortegnelse6">
    <w:name w:val="toc 6"/>
    <w:basedOn w:val="Normal"/>
    <w:next w:val="Normal"/>
    <w:semiHidden/>
    <w:rsid w:val="00863559"/>
    <w:pPr>
      <w:tabs>
        <w:tab w:val="right" w:pos="7655"/>
      </w:tabs>
      <w:ind w:left="2268" w:right="567" w:hanging="1134"/>
    </w:pPr>
  </w:style>
  <w:style w:type="paragraph" w:styleId="Indholdsfortegnelse7">
    <w:name w:val="toc 7"/>
    <w:basedOn w:val="Normal"/>
    <w:next w:val="Normal"/>
    <w:semiHidden/>
    <w:rsid w:val="00863559"/>
    <w:pPr>
      <w:tabs>
        <w:tab w:val="right" w:pos="7655"/>
      </w:tabs>
      <w:ind w:left="2268" w:right="567" w:hanging="1134"/>
    </w:pPr>
  </w:style>
  <w:style w:type="paragraph" w:styleId="Indholdsfortegnelse8">
    <w:name w:val="toc 8"/>
    <w:basedOn w:val="Normal"/>
    <w:next w:val="Normal"/>
    <w:semiHidden/>
    <w:rsid w:val="00863559"/>
    <w:pPr>
      <w:tabs>
        <w:tab w:val="right" w:pos="7655"/>
      </w:tabs>
      <w:ind w:left="2268" w:right="567" w:hanging="1134"/>
    </w:pPr>
  </w:style>
  <w:style w:type="paragraph" w:styleId="Indholdsfortegnelse9">
    <w:name w:val="toc 9"/>
    <w:basedOn w:val="Normal"/>
    <w:next w:val="Normal"/>
    <w:semiHidden/>
    <w:rsid w:val="00863559"/>
    <w:pPr>
      <w:tabs>
        <w:tab w:val="right" w:pos="7655"/>
      </w:tabs>
      <w:ind w:left="2268" w:right="567" w:hanging="1134"/>
    </w:pPr>
  </w:style>
  <w:style w:type="paragraph" w:customStyle="1" w:styleId="Normal-Numbering">
    <w:name w:val="Normal - Numbering"/>
    <w:basedOn w:val="Normal"/>
    <w:rsid w:val="00907607"/>
    <w:pPr>
      <w:numPr>
        <w:numId w:val="15"/>
      </w:numPr>
    </w:pPr>
  </w:style>
  <w:style w:type="paragraph" w:customStyle="1" w:styleId="Normal-Tabletext">
    <w:name w:val="Normal - Table text"/>
    <w:basedOn w:val="Normal"/>
    <w:rsid w:val="00051A09"/>
    <w:pPr>
      <w:spacing w:line="220" w:lineRule="atLeast"/>
    </w:pPr>
    <w:rPr>
      <w:sz w:val="18"/>
    </w:rPr>
  </w:style>
  <w:style w:type="paragraph" w:customStyle="1" w:styleId="Normal-TableHeading">
    <w:name w:val="Normal - Table Heading"/>
    <w:basedOn w:val="Normal"/>
    <w:rsid w:val="00AD4779"/>
    <w:pPr>
      <w:spacing w:line="260" w:lineRule="atLeast"/>
    </w:pPr>
    <w:rPr>
      <w:color w:val="03428E"/>
      <w:sz w:val="18"/>
    </w:rPr>
  </w:style>
  <w:style w:type="paragraph" w:customStyle="1" w:styleId="Normal-TableColomnHeading">
    <w:name w:val="Normal - Table Colomn Heading"/>
    <w:basedOn w:val="Normal"/>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3E6170"/>
    <w:pPr>
      <w:jc w:val="right"/>
    </w:pPr>
  </w:style>
  <w:style w:type="paragraph" w:customStyle="1" w:styleId="Normal-TableNumbersTotal">
    <w:name w:val="Normal - Table Numbers Total"/>
    <w:basedOn w:val="Normal-TableNumbers"/>
    <w:rsid w:val="003E6170"/>
    <w:rPr>
      <w:b/>
    </w:rPr>
  </w:style>
  <w:style w:type="paragraph" w:customStyle="1" w:styleId="Template">
    <w:name w:val="Template"/>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AA0EF9"/>
    <w:rPr>
      <w:b/>
    </w:rPr>
  </w:style>
  <w:style w:type="paragraph" w:customStyle="1" w:styleId="Template-Address">
    <w:name w:val="Template - Address"/>
    <w:basedOn w:val="Template"/>
    <w:semiHidden/>
    <w:rsid w:val="002171DE"/>
  </w:style>
  <w:style w:type="paragraph" w:customStyle="1" w:styleId="Template-Date">
    <w:name w:val="Template - Date"/>
    <w:basedOn w:val="Template-Address"/>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FE0DAB"/>
    <w:rPr>
      <w:b/>
    </w:rPr>
  </w:style>
  <w:style w:type="paragraph" w:customStyle="1" w:styleId="Template-Afdeling">
    <w:name w:val="Template - Afdeling"/>
    <w:basedOn w:val="Template"/>
    <w:semiHidden/>
    <w:rsid w:val="00905114"/>
    <w:rPr>
      <w:b/>
    </w:rPr>
  </w:style>
  <w:style w:type="paragraph" w:styleId="Listeoverfigurer">
    <w:name w:val="table of figures"/>
    <w:basedOn w:val="Normal"/>
    <w:next w:val="Normal"/>
    <w:semiHidden/>
    <w:rsid w:val="00BE7FBE"/>
  </w:style>
  <w:style w:type="paragraph" w:customStyle="1" w:styleId="Template-NavnMellemnavn">
    <w:name w:val="Template - Navn/Mellemnavn"/>
    <w:basedOn w:val="Template"/>
    <w:semiHidden/>
    <w:rsid w:val="003F33BA"/>
    <w:rPr>
      <w:b/>
    </w:rPr>
  </w:style>
  <w:style w:type="paragraph" w:customStyle="1" w:styleId="Template-Brugerinfo">
    <w:name w:val="Template - Bruger info"/>
    <w:basedOn w:val="Template"/>
    <w:semiHidden/>
    <w:rsid w:val="003F33BA"/>
  </w:style>
  <w:style w:type="paragraph" w:customStyle="1" w:styleId="Template-Informationsoverskrift">
    <w:name w:val="Template - Informations overskrift"/>
    <w:basedOn w:val="Template"/>
    <w:next w:val="Template-Informationstekst"/>
    <w:semiHidden/>
    <w:rsid w:val="00907607"/>
    <w:rPr>
      <w:b/>
    </w:rPr>
  </w:style>
  <w:style w:type="paragraph" w:customStyle="1" w:styleId="Template-Informationstekst">
    <w:name w:val="Template - Informations tekst"/>
    <w:basedOn w:val="Template"/>
    <w:semiHidden/>
    <w:rsid w:val="00907607"/>
  </w:style>
  <w:style w:type="paragraph" w:customStyle="1" w:styleId="Template-Parentlogoname">
    <w:name w:val="Template - Parent logoname"/>
    <w:basedOn w:val="Template"/>
    <w:semiHidden/>
    <w:rsid w:val="00EC06F0"/>
    <w:pPr>
      <w:spacing w:line="240" w:lineRule="atLeast"/>
    </w:pPr>
    <w:rPr>
      <w:caps/>
      <w:color w:val="03428E"/>
      <w:sz w:val="22"/>
    </w:rPr>
  </w:style>
  <w:style w:type="paragraph" w:customStyle="1" w:styleId="Template-Unitnamelogoname">
    <w:name w:val="Template - Unitname logoname"/>
    <w:basedOn w:val="Template-Parentlogoname"/>
    <w:semiHidden/>
    <w:rsid w:val="00C723B1"/>
    <w:pPr>
      <w:spacing w:before="66" w:line="160" w:lineRule="atLeast"/>
      <w:contextualSpacing/>
    </w:pPr>
    <w:rPr>
      <w:sz w:val="14"/>
    </w:rPr>
  </w:style>
  <w:style w:type="paragraph" w:styleId="Markeringsbobletekst">
    <w:name w:val="Balloon Text"/>
    <w:basedOn w:val="Normal"/>
    <w:semiHidden/>
    <w:rsid w:val="00331A73"/>
    <w:rPr>
      <w:rFonts w:ascii="Tahoma" w:hAnsi="Tahoma" w:cs="Tahoma"/>
      <w:sz w:val="16"/>
      <w:szCs w:val="16"/>
    </w:rPr>
  </w:style>
  <w:style w:type="character" w:styleId="Kommentarhenvisning">
    <w:name w:val="annotation reference"/>
    <w:basedOn w:val="Standardskrifttypeiafsnit"/>
    <w:semiHidden/>
    <w:rsid w:val="00331A73"/>
    <w:rPr>
      <w:sz w:val="16"/>
      <w:szCs w:val="16"/>
    </w:rPr>
  </w:style>
  <w:style w:type="paragraph" w:styleId="Kommentartekst">
    <w:name w:val="annotation text"/>
    <w:basedOn w:val="Normal"/>
    <w:semiHidden/>
    <w:rsid w:val="00331A73"/>
    <w:rPr>
      <w:sz w:val="20"/>
      <w:szCs w:val="20"/>
    </w:rPr>
  </w:style>
  <w:style w:type="paragraph" w:styleId="Kommentaremne">
    <w:name w:val="annotation subject"/>
    <w:basedOn w:val="Kommentartekst"/>
    <w:next w:val="Kommentartekst"/>
    <w:semiHidden/>
    <w:rsid w:val="00331A73"/>
    <w:rPr>
      <w:b/>
      <w:bCs/>
    </w:rPr>
  </w:style>
  <w:style w:type="paragraph" w:styleId="Dokumentoversigt">
    <w:name w:val="Document Map"/>
    <w:basedOn w:val="Normal"/>
    <w:semiHidden/>
    <w:rsid w:val="00331A73"/>
    <w:pPr>
      <w:shd w:val="clear" w:color="auto" w:fill="000080"/>
    </w:pPr>
    <w:rPr>
      <w:rFonts w:ascii="Tahoma" w:hAnsi="Tahoma" w:cs="Tahoma"/>
      <w:sz w:val="20"/>
      <w:szCs w:val="20"/>
    </w:rPr>
  </w:style>
  <w:style w:type="paragraph" w:styleId="Indeks1">
    <w:name w:val="index 1"/>
    <w:basedOn w:val="Normal"/>
    <w:next w:val="Normal"/>
    <w:autoRedefine/>
    <w:semiHidden/>
    <w:rsid w:val="00331A73"/>
    <w:pPr>
      <w:ind w:left="210" w:hanging="210"/>
    </w:pPr>
  </w:style>
  <w:style w:type="paragraph" w:styleId="Indeks2">
    <w:name w:val="index 2"/>
    <w:basedOn w:val="Normal"/>
    <w:next w:val="Normal"/>
    <w:autoRedefine/>
    <w:semiHidden/>
    <w:rsid w:val="00331A73"/>
    <w:pPr>
      <w:ind w:left="420" w:hanging="210"/>
    </w:pPr>
  </w:style>
  <w:style w:type="paragraph" w:styleId="Indeks3">
    <w:name w:val="index 3"/>
    <w:basedOn w:val="Normal"/>
    <w:next w:val="Normal"/>
    <w:autoRedefine/>
    <w:semiHidden/>
    <w:rsid w:val="00331A73"/>
    <w:pPr>
      <w:ind w:left="630" w:hanging="210"/>
    </w:pPr>
  </w:style>
  <w:style w:type="paragraph" w:styleId="Indeks4">
    <w:name w:val="index 4"/>
    <w:basedOn w:val="Normal"/>
    <w:next w:val="Normal"/>
    <w:autoRedefine/>
    <w:semiHidden/>
    <w:rsid w:val="00331A73"/>
    <w:pPr>
      <w:ind w:left="840" w:hanging="210"/>
    </w:pPr>
  </w:style>
  <w:style w:type="paragraph" w:styleId="Indeks5">
    <w:name w:val="index 5"/>
    <w:basedOn w:val="Normal"/>
    <w:next w:val="Normal"/>
    <w:autoRedefine/>
    <w:semiHidden/>
    <w:rsid w:val="00331A73"/>
    <w:pPr>
      <w:ind w:left="1050" w:hanging="210"/>
    </w:pPr>
  </w:style>
  <w:style w:type="paragraph" w:styleId="Indeks6">
    <w:name w:val="index 6"/>
    <w:basedOn w:val="Normal"/>
    <w:next w:val="Normal"/>
    <w:autoRedefine/>
    <w:semiHidden/>
    <w:rsid w:val="00331A73"/>
    <w:pPr>
      <w:ind w:left="1260" w:hanging="210"/>
    </w:pPr>
  </w:style>
  <w:style w:type="paragraph" w:styleId="Indeks7">
    <w:name w:val="index 7"/>
    <w:basedOn w:val="Normal"/>
    <w:next w:val="Normal"/>
    <w:autoRedefine/>
    <w:semiHidden/>
    <w:rsid w:val="00331A73"/>
    <w:pPr>
      <w:ind w:left="1470" w:hanging="210"/>
    </w:pPr>
  </w:style>
  <w:style w:type="paragraph" w:styleId="Indeks8">
    <w:name w:val="index 8"/>
    <w:basedOn w:val="Normal"/>
    <w:next w:val="Normal"/>
    <w:autoRedefine/>
    <w:semiHidden/>
    <w:rsid w:val="00331A73"/>
    <w:pPr>
      <w:ind w:left="1680" w:hanging="210"/>
    </w:pPr>
  </w:style>
  <w:style w:type="paragraph" w:styleId="Indeks9">
    <w:name w:val="index 9"/>
    <w:basedOn w:val="Normal"/>
    <w:next w:val="Normal"/>
    <w:autoRedefine/>
    <w:semiHidden/>
    <w:rsid w:val="00331A73"/>
    <w:pPr>
      <w:ind w:left="1890" w:hanging="210"/>
    </w:pPr>
  </w:style>
  <w:style w:type="paragraph" w:styleId="Indeksoverskrift">
    <w:name w:val="index heading"/>
    <w:basedOn w:val="Normal"/>
    <w:next w:val="Indeks1"/>
    <w:semiHidden/>
    <w:rsid w:val="00331A73"/>
    <w:rPr>
      <w:rFonts w:ascii="Arial" w:hAnsi="Arial" w:cs="Arial"/>
      <w:b/>
      <w:bCs/>
    </w:rPr>
  </w:style>
  <w:style w:type="paragraph" w:styleId="Makrotekst">
    <w:name w:val="macro"/>
    <w:semiHidden/>
    <w:rsid w:val="00331A73"/>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331A73"/>
    <w:pPr>
      <w:ind w:left="210" w:hanging="210"/>
    </w:pPr>
  </w:style>
  <w:style w:type="paragraph" w:styleId="Citatoverskrift">
    <w:name w:val="toa heading"/>
    <w:basedOn w:val="Normal"/>
    <w:next w:val="Normal"/>
    <w:semiHidden/>
    <w:rsid w:val="00331A73"/>
    <w:pPr>
      <w:spacing w:before="120"/>
    </w:pPr>
    <w:rPr>
      <w:rFonts w:ascii="Arial" w:hAnsi="Arial" w:cs="Arial"/>
      <w:b/>
      <w:bCs/>
      <w:sz w:val="24"/>
    </w:rPr>
  </w:style>
  <w:style w:type="character" w:customStyle="1" w:styleId="BrdtekstTegn">
    <w:name w:val="Brødtekst Tegn"/>
    <w:link w:val="Brdtekst"/>
    <w:rsid w:val="00042A56"/>
    <w:rPr>
      <w:rFonts w:ascii="Georgia" w:hAnsi="Georgia"/>
      <w:sz w:val="21"/>
      <w:szCs w:val="24"/>
      <w:lang w:eastAsia="en-US"/>
    </w:rPr>
  </w:style>
  <w:style w:type="character" w:customStyle="1" w:styleId="SidefodTegn">
    <w:name w:val="Sidefod Tegn"/>
    <w:basedOn w:val="Standardskrifttypeiafsnit"/>
    <w:link w:val="Sidefod"/>
    <w:uiPriority w:val="99"/>
    <w:rsid w:val="008E1136"/>
    <w:rPr>
      <w:rFonts w:ascii="AU Passata" w:hAnsi="AU Passata"/>
      <w:color w:val="87888A"/>
      <w:spacing w:val="10"/>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1465</Words>
  <Characters>7091</Characters>
  <Application>Microsoft Office Word</Application>
  <DocSecurity>0</DocSecurity>
  <Lines>644</Lines>
  <Paragraphs>534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Horsted</dc:creator>
  <cp:lastModifiedBy>Tina Nikolajsen</cp:lastModifiedBy>
  <cp:revision>2</cp:revision>
  <cp:lastPrinted>2016-03-16T11:54:00Z</cp:lastPrinted>
  <dcterms:created xsi:type="dcterms:W3CDTF">2020-05-28T12:10:00Z</dcterms:created>
  <dcterms:modified xsi:type="dcterms:W3CDTF">2020-05-28T12:10:00Z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ies>
</file>